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F0" w:rsidRDefault="009260F0" w:rsidP="00370D9A">
      <w:pPr>
        <w:spacing w:line="360" w:lineRule="auto"/>
        <w:jc w:val="center"/>
        <w:rPr>
          <w:lang w:val="en-US"/>
        </w:rPr>
      </w:pPr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«СОГЛАСОВАН»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«УТВЕРЖДАЮ»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Глава Администрации </w:t>
      </w:r>
      <w:r>
        <w:tab/>
      </w:r>
      <w:r>
        <w:tab/>
      </w:r>
      <w:r>
        <w:tab/>
      </w:r>
      <w:r>
        <w:tab/>
        <w:t xml:space="preserve">              Директор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>МР «</w:t>
      </w:r>
      <w:proofErr w:type="spellStart"/>
      <w:r>
        <w:t>Лакский</w:t>
      </w:r>
      <w:proofErr w:type="spellEnd"/>
      <w:r>
        <w:t xml:space="preserve"> район» </w:t>
      </w:r>
      <w:r>
        <w:tab/>
      </w:r>
      <w:r>
        <w:tab/>
      </w:r>
      <w:r>
        <w:tab/>
        <w:t xml:space="preserve">              МКОУ «</w:t>
      </w:r>
      <w:proofErr w:type="spellStart"/>
      <w:r>
        <w:t>Курклинская</w:t>
      </w:r>
      <w:proofErr w:type="spellEnd"/>
      <w:r>
        <w:t xml:space="preserve"> СОШ»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>_________ Ю.Г. Магомедов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 К.Н. </w:t>
      </w:r>
      <w:proofErr w:type="spellStart"/>
      <w:r>
        <w:t>Гужиев</w:t>
      </w:r>
      <w:proofErr w:type="spellEnd"/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«___» __________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</w:t>
      </w:r>
      <w:r>
        <w:tab/>
      </w:r>
      <w:r>
        <w:tab/>
      </w:r>
      <w:r>
        <w:tab/>
      </w:r>
      <w:r>
        <w:tab/>
      </w:r>
      <w:r>
        <w:tab/>
        <w:t xml:space="preserve">  «___» ___________2020 г.</w:t>
      </w: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  <w:r>
        <w:t>«СОГЛАСОВАН»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Начальник </w:t>
      </w:r>
      <w:r w:rsidRPr="00EF58AF">
        <w:t xml:space="preserve"> </w:t>
      </w:r>
      <w:r>
        <w:t xml:space="preserve">ОГИБДД  МО МВД  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>России «</w:t>
      </w:r>
      <w:proofErr w:type="spellStart"/>
      <w:r>
        <w:t>Лакский</w:t>
      </w:r>
      <w:proofErr w:type="spellEnd"/>
      <w:r>
        <w:t>»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капитан полиции  ____________  Абдурагимов Х.М. 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 xml:space="preserve"> </w:t>
      </w:r>
    </w:p>
    <w:p w:rsidR="009260F0" w:rsidRDefault="009260F0" w:rsidP="00B738E5">
      <w:pPr>
        <w:pStyle w:val="ad"/>
        <w:spacing w:before="0" w:beforeAutospacing="0" w:after="0" w:line="240" w:lineRule="atLeast"/>
      </w:pPr>
      <w:r>
        <w:t>«___» ____________2020 г.</w:t>
      </w: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</w:pPr>
    </w:p>
    <w:p w:rsidR="009260F0" w:rsidRDefault="009260F0" w:rsidP="00B738E5">
      <w:pPr>
        <w:pStyle w:val="ad"/>
        <w:spacing w:before="0" w:beforeAutospacing="0" w:after="0" w:line="240" w:lineRule="atLeast"/>
        <w:jc w:val="center"/>
      </w:pPr>
      <w:r>
        <w:rPr>
          <w:color w:val="000000"/>
        </w:rPr>
        <w:t> </w:t>
      </w:r>
    </w:p>
    <w:p w:rsidR="009260F0" w:rsidRDefault="009260F0" w:rsidP="00B738E5">
      <w:pPr>
        <w:pStyle w:val="ad"/>
        <w:spacing w:before="0" w:beforeAutospacing="0" w:after="0" w:line="240" w:lineRule="atLeast"/>
        <w:jc w:val="center"/>
      </w:pPr>
      <w:r>
        <w:rPr>
          <w:b/>
          <w:bCs/>
          <w:color w:val="000000"/>
          <w:sz w:val="52"/>
          <w:szCs w:val="52"/>
        </w:rPr>
        <w:t>ПАСПОРТ</w:t>
      </w:r>
    </w:p>
    <w:p w:rsidR="009260F0" w:rsidRDefault="009260F0" w:rsidP="00B738E5">
      <w:pPr>
        <w:pStyle w:val="ad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дорожной безопасности</w:t>
      </w:r>
    </w:p>
    <w:p w:rsidR="009260F0" w:rsidRDefault="009260F0" w:rsidP="00B738E5">
      <w:pPr>
        <w:pStyle w:val="ad"/>
        <w:spacing w:before="0" w:beforeAutospacing="0" w:after="0" w:line="240" w:lineRule="atLeast"/>
        <w:jc w:val="center"/>
      </w:pPr>
      <w:r>
        <w:rPr>
          <w:color w:val="000000"/>
          <w:sz w:val="26"/>
          <w:szCs w:val="26"/>
        </w:rPr>
        <w:t>муниципального казенного общеобразовательного учреждения</w:t>
      </w:r>
    </w:p>
    <w:p w:rsidR="009260F0" w:rsidRDefault="009260F0" w:rsidP="00B738E5">
      <w:pPr>
        <w:pStyle w:val="ad"/>
        <w:spacing w:before="0" w:beforeAutospacing="0" w:after="0" w:line="240" w:lineRule="atLeast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МР «</w:t>
      </w:r>
      <w:proofErr w:type="spellStart"/>
      <w:r>
        <w:rPr>
          <w:color w:val="000000"/>
          <w:sz w:val="26"/>
          <w:szCs w:val="26"/>
        </w:rPr>
        <w:t>Лакский</w:t>
      </w:r>
      <w:proofErr w:type="spellEnd"/>
      <w:r>
        <w:rPr>
          <w:color w:val="000000"/>
          <w:sz w:val="26"/>
          <w:szCs w:val="26"/>
        </w:rPr>
        <w:t xml:space="preserve"> район» МКОУ «</w:t>
      </w:r>
      <w:proofErr w:type="spellStart"/>
      <w:r>
        <w:rPr>
          <w:color w:val="000000"/>
          <w:sz w:val="26"/>
          <w:szCs w:val="26"/>
        </w:rPr>
        <w:t>Курклинская</w:t>
      </w:r>
      <w:proofErr w:type="spellEnd"/>
      <w:r>
        <w:rPr>
          <w:color w:val="000000"/>
          <w:sz w:val="26"/>
          <w:szCs w:val="26"/>
        </w:rPr>
        <w:t xml:space="preserve"> СОШ»</w:t>
      </w: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Default="009260F0" w:rsidP="00B738E5">
      <w:pPr>
        <w:pStyle w:val="ad"/>
        <w:spacing w:before="0" w:beforeAutospacing="0" w:after="0" w:line="240" w:lineRule="atLeast"/>
        <w:ind w:left="363"/>
        <w:jc w:val="center"/>
      </w:pPr>
    </w:p>
    <w:p w:rsidR="009260F0" w:rsidRPr="00115C10" w:rsidRDefault="009260F0" w:rsidP="00B738E5">
      <w:pPr>
        <w:pStyle w:val="ad"/>
        <w:spacing w:before="0" w:beforeAutospacing="0" w:after="0" w:line="240" w:lineRule="atLeast"/>
        <w:ind w:left="363"/>
        <w:jc w:val="center"/>
        <w:rPr>
          <w:b/>
        </w:rPr>
      </w:pPr>
    </w:p>
    <w:p w:rsidR="009260F0" w:rsidRPr="00115C10" w:rsidRDefault="009260F0" w:rsidP="00370D9A">
      <w:pPr>
        <w:spacing w:line="360" w:lineRule="auto"/>
        <w:jc w:val="center"/>
        <w:rPr>
          <w:b/>
        </w:rPr>
      </w:pPr>
      <w:r w:rsidRPr="00115C10">
        <w:rPr>
          <w:b/>
        </w:rPr>
        <w:t>2020 год</w:t>
      </w:r>
    </w:p>
    <w:p w:rsidR="009260F0" w:rsidRPr="00C466E0" w:rsidRDefault="009260F0" w:rsidP="00370D9A">
      <w:pPr>
        <w:spacing w:line="360" w:lineRule="auto"/>
        <w:jc w:val="center"/>
      </w:pPr>
    </w:p>
    <w:p w:rsidR="009260F0" w:rsidRDefault="009260F0" w:rsidP="00875DE9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9260F0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1.Общие сведения по профилактике безопасности дорожного движения.</w:t>
      </w:r>
    </w:p>
    <w:p w:rsidR="009260F0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2.План-схема</w:t>
      </w:r>
      <w:r w:rsidRPr="00A6767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расположения МКОУ «</w:t>
      </w:r>
      <w:proofErr w:type="spellStart"/>
      <w:r>
        <w:rPr>
          <w:sz w:val="28"/>
          <w:szCs w:val="28"/>
        </w:rPr>
        <w:t>Курклинская</w:t>
      </w:r>
      <w:proofErr w:type="spellEnd"/>
      <w:r>
        <w:rPr>
          <w:sz w:val="28"/>
          <w:szCs w:val="28"/>
        </w:rPr>
        <w:t xml:space="preserve"> СОШ» </w:t>
      </w:r>
    </w:p>
    <w:p w:rsidR="009260F0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пути движения транспортных средств и детей.</w:t>
      </w:r>
    </w:p>
    <w:p w:rsidR="009260F0" w:rsidRPr="00133242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 погрузки и рекомендуемые пути передвижения детей по территории  образовательного учреждения.</w:t>
      </w:r>
    </w:p>
    <w:p w:rsidR="009260F0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Приложения.</w:t>
      </w:r>
    </w:p>
    <w:p w:rsidR="009260F0" w:rsidRDefault="009260F0" w:rsidP="00875DE9">
      <w:pPr>
        <w:tabs>
          <w:tab w:val="left" w:pos="9639"/>
        </w:tabs>
        <w:spacing w:line="360" w:lineRule="auto"/>
        <w:ind w:left="360"/>
        <w:jc w:val="both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9260F0" w:rsidRDefault="009260F0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9260F0" w:rsidRDefault="009260F0" w:rsidP="002F2FD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Муниципальное казенное</w:t>
      </w:r>
      <w:r w:rsidRPr="002F2FD2">
        <w:rPr>
          <w:sz w:val="32"/>
          <w:szCs w:val="32"/>
          <w:u w:val="single"/>
        </w:rPr>
        <w:t xml:space="preserve"> об</w:t>
      </w:r>
      <w:r>
        <w:rPr>
          <w:sz w:val="32"/>
          <w:szCs w:val="32"/>
          <w:u w:val="single"/>
        </w:rPr>
        <w:t xml:space="preserve">щеобразовательное </w:t>
      </w:r>
      <w:r w:rsidRPr="002F2FD2">
        <w:rPr>
          <w:sz w:val="32"/>
          <w:szCs w:val="32"/>
          <w:u w:val="single"/>
        </w:rPr>
        <w:t>учреждение</w:t>
      </w:r>
      <w:r>
        <w:rPr>
          <w:sz w:val="32"/>
          <w:szCs w:val="32"/>
          <w:u w:val="single"/>
        </w:rPr>
        <w:t xml:space="preserve"> </w:t>
      </w:r>
    </w:p>
    <w:p w:rsidR="009260F0" w:rsidRPr="002F2FD2" w:rsidRDefault="009260F0" w:rsidP="002F2FD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«</w:t>
      </w:r>
      <w:proofErr w:type="spellStart"/>
      <w:r>
        <w:rPr>
          <w:sz w:val="32"/>
          <w:szCs w:val="32"/>
          <w:u w:val="single"/>
        </w:rPr>
        <w:t>Курклинская</w:t>
      </w:r>
      <w:proofErr w:type="spellEnd"/>
      <w:r>
        <w:rPr>
          <w:sz w:val="32"/>
          <w:szCs w:val="32"/>
          <w:u w:val="single"/>
        </w:rPr>
        <w:t xml:space="preserve"> средняя общеобразовательная школа им. Э. </w:t>
      </w:r>
      <w:proofErr w:type="spellStart"/>
      <w:r>
        <w:rPr>
          <w:sz w:val="32"/>
          <w:szCs w:val="32"/>
          <w:u w:val="single"/>
        </w:rPr>
        <w:t>Капиева</w:t>
      </w:r>
      <w:proofErr w:type="spellEnd"/>
      <w:r>
        <w:rPr>
          <w:sz w:val="32"/>
          <w:szCs w:val="32"/>
          <w:u w:val="single"/>
        </w:rPr>
        <w:t>»</w:t>
      </w:r>
    </w:p>
    <w:p w:rsidR="009260F0" w:rsidRDefault="009260F0" w:rsidP="00C47554">
      <w:pPr>
        <w:jc w:val="center"/>
      </w:pPr>
      <w:r>
        <w:t xml:space="preserve"> (Наименование ОУ)</w:t>
      </w:r>
    </w:p>
    <w:p w:rsidR="009260F0" w:rsidRDefault="009260F0" w:rsidP="002F2FD2">
      <w:pPr>
        <w:pStyle w:val="ad"/>
        <w:spacing w:after="0" w:line="102" w:lineRule="atLeast"/>
      </w:pPr>
      <w:r>
        <w:rPr>
          <w:sz w:val="28"/>
          <w:szCs w:val="28"/>
        </w:rPr>
        <w:t xml:space="preserve">Тип ОУ </w:t>
      </w:r>
      <w:r>
        <w:rPr>
          <w:rFonts w:ascii="Liberation Serif" w:eastAsia="Liberation Serif"/>
          <w:color w:val="000000"/>
          <w:sz w:val="32"/>
          <w:szCs w:val="32"/>
          <w:u w:val="single"/>
        </w:rPr>
        <w:t>казенное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>общеобразовательное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:rsidR="009260F0" w:rsidRDefault="009260F0" w:rsidP="00133242">
      <w:pPr>
        <w:pStyle w:val="ad"/>
        <w:spacing w:after="0" w:line="102" w:lineRule="atLeast"/>
      </w:pPr>
      <w:r>
        <w:rPr>
          <w:sz w:val="28"/>
          <w:szCs w:val="28"/>
        </w:rPr>
        <w:t>Юридический адрес ОУ:</w:t>
      </w:r>
      <w:r w:rsidRPr="002F2FD2">
        <w:rPr>
          <w:sz w:val="32"/>
          <w:szCs w:val="32"/>
          <w:u w:val="single"/>
        </w:rPr>
        <w:t xml:space="preserve"> Россия, </w:t>
      </w:r>
      <w:r>
        <w:rPr>
          <w:sz w:val="32"/>
          <w:szCs w:val="32"/>
          <w:u w:val="single"/>
        </w:rPr>
        <w:t xml:space="preserve">Республика Дагестан, </w:t>
      </w:r>
      <w:proofErr w:type="spellStart"/>
      <w:r>
        <w:rPr>
          <w:sz w:val="32"/>
          <w:szCs w:val="32"/>
          <w:u w:val="single"/>
        </w:rPr>
        <w:t>Лакский</w:t>
      </w:r>
      <w:proofErr w:type="spellEnd"/>
      <w:r>
        <w:rPr>
          <w:sz w:val="32"/>
          <w:szCs w:val="32"/>
          <w:u w:val="single"/>
        </w:rPr>
        <w:t xml:space="preserve"> район,</w:t>
      </w:r>
      <w:r>
        <w:rPr>
          <w:rFonts w:eastAsia="Liberation Serif"/>
          <w:color w:val="000000"/>
          <w:sz w:val="32"/>
          <w:szCs w:val="32"/>
          <w:u w:val="single"/>
        </w:rPr>
        <w:t xml:space="preserve"> с. </w:t>
      </w:r>
      <w:proofErr w:type="spellStart"/>
      <w:r>
        <w:rPr>
          <w:rFonts w:eastAsia="Liberation Serif"/>
          <w:color w:val="000000"/>
          <w:sz w:val="32"/>
          <w:szCs w:val="32"/>
          <w:u w:val="single"/>
        </w:rPr>
        <w:t>Куркли</w:t>
      </w:r>
      <w:proofErr w:type="spellEnd"/>
      <w:r>
        <w:rPr>
          <w:rFonts w:eastAsia="Liberation Serif"/>
          <w:color w:val="000000"/>
          <w:sz w:val="32"/>
          <w:szCs w:val="32"/>
          <w:u w:val="single"/>
        </w:rPr>
        <w:t>.</w:t>
      </w:r>
    </w:p>
    <w:p w:rsidR="009260F0" w:rsidRDefault="009260F0" w:rsidP="00133242">
      <w:pPr>
        <w:pStyle w:val="ad"/>
        <w:spacing w:after="0" w:line="102" w:lineRule="atLeast"/>
      </w:pPr>
      <w:r>
        <w:rPr>
          <w:sz w:val="28"/>
          <w:szCs w:val="28"/>
        </w:rPr>
        <w:t xml:space="preserve">Фактический адрес ОУ: </w:t>
      </w:r>
      <w:r w:rsidRPr="002F2FD2">
        <w:rPr>
          <w:sz w:val="32"/>
          <w:szCs w:val="32"/>
          <w:u w:val="single"/>
        </w:rPr>
        <w:t xml:space="preserve">Россия, </w:t>
      </w:r>
      <w:r>
        <w:rPr>
          <w:sz w:val="32"/>
          <w:szCs w:val="32"/>
          <w:u w:val="single"/>
        </w:rPr>
        <w:t xml:space="preserve">Республика Дагестан, </w:t>
      </w:r>
      <w:proofErr w:type="spellStart"/>
      <w:r>
        <w:rPr>
          <w:sz w:val="32"/>
          <w:szCs w:val="32"/>
          <w:u w:val="single"/>
        </w:rPr>
        <w:t>Лакский</w:t>
      </w:r>
      <w:proofErr w:type="spellEnd"/>
      <w:r>
        <w:rPr>
          <w:sz w:val="32"/>
          <w:szCs w:val="32"/>
          <w:u w:val="single"/>
        </w:rPr>
        <w:t xml:space="preserve"> район,</w:t>
      </w:r>
      <w:r>
        <w:rPr>
          <w:rFonts w:eastAsia="Liberation Serif"/>
          <w:color w:val="000000"/>
          <w:sz w:val="32"/>
          <w:szCs w:val="32"/>
          <w:u w:val="single"/>
        </w:rPr>
        <w:t xml:space="preserve"> с. </w:t>
      </w:r>
      <w:proofErr w:type="spellStart"/>
      <w:r>
        <w:rPr>
          <w:rFonts w:eastAsia="Liberation Serif"/>
          <w:color w:val="000000"/>
          <w:sz w:val="32"/>
          <w:szCs w:val="32"/>
          <w:u w:val="single"/>
        </w:rPr>
        <w:t>Куркли</w:t>
      </w:r>
      <w:proofErr w:type="spellEnd"/>
      <w:r>
        <w:rPr>
          <w:rFonts w:eastAsia="Liberation Serif"/>
          <w:color w:val="000000"/>
          <w:sz w:val="32"/>
          <w:szCs w:val="32"/>
          <w:u w:val="single"/>
        </w:rPr>
        <w:t>.</w:t>
      </w:r>
    </w:p>
    <w:p w:rsidR="009260F0" w:rsidRDefault="009260F0" w:rsidP="00542682">
      <w:pPr>
        <w:spacing w:line="360" w:lineRule="auto"/>
        <w:jc w:val="both"/>
        <w:rPr>
          <w:sz w:val="28"/>
          <w:szCs w:val="28"/>
        </w:rPr>
      </w:pPr>
    </w:p>
    <w:p w:rsidR="009260F0" w:rsidRDefault="009260F0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ОУ:</w:t>
      </w:r>
    </w:p>
    <w:p w:rsidR="009260F0" w:rsidRPr="002F2FD2" w:rsidRDefault="009260F0" w:rsidP="00133242">
      <w:pPr>
        <w:tabs>
          <w:tab w:val="left" w:pos="7753"/>
        </w:tabs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Гужиев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Курбанмагомед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Нуруллаевич</w:t>
      </w:r>
      <w:proofErr w:type="spellEnd"/>
      <w:r>
        <w:rPr>
          <w:sz w:val="28"/>
          <w:szCs w:val="28"/>
          <w:u w:val="single"/>
        </w:rPr>
        <w:t xml:space="preserve">               8(928) 5995837</w:t>
      </w:r>
    </w:p>
    <w:p w:rsidR="009260F0" w:rsidRPr="00DE3CEF" w:rsidRDefault="009260F0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9260F0" w:rsidRDefault="009260F0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9260F0" w:rsidRPr="002F2FD2" w:rsidRDefault="009260F0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учебно-воспитательной работе  </w:t>
      </w:r>
      <w:r>
        <w:rPr>
          <w:sz w:val="28"/>
          <w:szCs w:val="28"/>
          <w:u w:val="single"/>
        </w:rPr>
        <w:t xml:space="preserve">Сулейманова </w:t>
      </w:r>
      <w:proofErr w:type="spellStart"/>
      <w:r>
        <w:rPr>
          <w:sz w:val="28"/>
          <w:szCs w:val="28"/>
          <w:u w:val="single"/>
        </w:rPr>
        <w:t>Рукижат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Алиловна</w:t>
      </w:r>
      <w:proofErr w:type="spellEnd"/>
      <w:r w:rsidRPr="002F2FD2">
        <w:rPr>
          <w:sz w:val="28"/>
          <w:szCs w:val="28"/>
          <w:u w:val="single"/>
        </w:rPr>
        <w:t xml:space="preserve">  </w:t>
      </w:r>
    </w:p>
    <w:p w:rsidR="009260F0" w:rsidRPr="00DE3CEF" w:rsidRDefault="009260F0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</w:t>
      </w:r>
      <w:r w:rsidRPr="00DE3CEF">
        <w:rPr>
          <w:sz w:val="14"/>
          <w:szCs w:val="14"/>
        </w:rPr>
        <w:t>(фам</w:t>
      </w:r>
      <w:r>
        <w:rPr>
          <w:sz w:val="14"/>
          <w:szCs w:val="14"/>
        </w:rPr>
        <w:t xml:space="preserve">илия, имя, отчество) </w:t>
      </w:r>
      <w:r>
        <w:rPr>
          <w:sz w:val="14"/>
          <w:szCs w:val="14"/>
        </w:rPr>
        <w:tab/>
        <w:t xml:space="preserve"> </w:t>
      </w:r>
    </w:p>
    <w:p w:rsidR="009260F0" w:rsidRPr="00DE3CEF" w:rsidRDefault="009260F0" w:rsidP="00542682">
      <w:pPr>
        <w:tabs>
          <w:tab w:val="left" w:pos="9639"/>
        </w:tabs>
      </w:pPr>
    </w:p>
    <w:p w:rsidR="009260F0" w:rsidRDefault="009260F0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9260F0" w:rsidRDefault="009260F0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9260F0" w:rsidRDefault="009260F0" w:rsidP="00E422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</w:t>
      </w:r>
    </w:p>
    <w:p w:rsidR="009260F0" w:rsidRPr="00E422EE" w:rsidRDefault="009260F0" w:rsidP="00E422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Начальник МУО</w:t>
      </w:r>
      <w:r w:rsidRPr="00133242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«У</w:t>
      </w:r>
      <w:r w:rsidRPr="00E422EE">
        <w:rPr>
          <w:sz w:val="28"/>
          <w:szCs w:val="28"/>
          <w:u w:val="single"/>
        </w:rPr>
        <w:t xml:space="preserve">правления образования </w:t>
      </w:r>
    </w:p>
    <w:p w:rsidR="009260F0" w:rsidRDefault="009260F0" w:rsidP="002B5820">
      <w:pPr>
        <w:tabs>
          <w:tab w:val="left" w:pos="9639"/>
        </w:tabs>
        <w:rPr>
          <w:sz w:val="28"/>
          <w:szCs w:val="28"/>
          <w:u w:val="single"/>
        </w:rPr>
      </w:pPr>
      <w:r w:rsidRPr="00E422EE">
        <w:rPr>
          <w:sz w:val="28"/>
          <w:szCs w:val="28"/>
        </w:rPr>
        <w:t xml:space="preserve">                             </w:t>
      </w:r>
      <w:r w:rsidRPr="00E422EE">
        <w:rPr>
          <w:sz w:val="28"/>
          <w:szCs w:val="28"/>
          <w:u w:val="single"/>
        </w:rPr>
        <w:t xml:space="preserve">администрации </w:t>
      </w:r>
      <w:r>
        <w:rPr>
          <w:sz w:val="28"/>
          <w:szCs w:val="28"/>
          <w:u w:val="single"/>
        </w:rPr>
        <w:t>МР «</w:t>
      </w:r>
      <w:proofErr w:type="spellStart"/>
      <w:r>
        <w:rPr>
          <w:sz w:val="28"/>
          <w:szCs w:val="28"/>
          <w:u w:val="single"/>
        </w:rPr>
        <w:t>Лакский</w:t>
      </w:r>
      <w:proofErr w:type="spellEnd"/>
      <w:r>
        <w:rPr>
          <w:sz w:val="28"/>
          <w:szCs w:val="28"/>
          <w:u w:val="single"/>
        </w:rPr>
        <w:t xml:space="preserve"> район»</w:t>
      </w:r>
      <w:r w:rsidRPr="00E422EE">
        <w:rPr>
          <w:sz w:val="28"/>
          <w:szCs w:val="28"/>
          <w:u w:val="single"/>
        </w:rPr>
        <w:t xml:space="preserve"> </w:t>
      </w:r>
    </w:p>
    <w:p w:rsidR="009260F0" w:rsidRPr="00115C10" w:rsidRDefault="009260F0" w:rsidP="002B5820">
      <w:pPr>
        <w:tabs>
          <w:tab w:val="left" w:pos="9639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Гамзаев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Явсупи</w:t>
      </w:r>
      <w:proofErr w:type="spellEnd"/>
      <w:r>
        <w:rPr>
          <w:sz w:val="28"/>
          <w:szCs w:val="28"/>
          <w:u w:val="single"/>
        </w:rPr>
        <w:t xml:space="preserve"> Магомедович  </w:t>
      </w:r>
      <w:r>
        <w:rPr>
          <w:sz w:val="14"/>
          <w:szCs w:val="14"/>
        </w:rPr>
        <w:t xml:space="preserve">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115C10">
        <w:rPr>
          <w:sz w:val="14"/>
          <w:szCs w:val="14"/>
        </w:rPr>
        <w:t xml:space="preserve">)   </w:t>
      </w:r>
      <w:r w:rsidRPr="00115C10">
        <w:rPr>
          <w:sz w:val="28"/>
          <w:szCs w:val="28"/>
          <w:u w:val="single"/>
        </w:rPr>
        <w:t>+7(964)0086336</w:t>
      </w:r>
    </w:p>
    <w:p w:rsidR="009260F0" w:rsidRPr="00B35BEF" w:rsidRDefault="009260F0" w:rsidP="00B35BEF">
      <w:pPr>
        <w:rPr>
          <w:sz w:val="28"/>
          <w:szCs w:val="28"/>
          <w:u w:val="single"/>
        </w:rPr>
      </w:pPr>
    </w:p>
    <w:p w:rsidR="009260F0" w:rsidRPr="00B35BEF" w:rsidRDefault="009260F0" w:rsidP="00B35BEF">
      <w:pPr>
        <w:rPr>
          <w:sz w:val="28"/>
          <w:szCs w:val="28"/>
        </w:rPr>
      </w:pPr>
    </w:p>
    <w:p w:rsidR="009260F0" w:rsidRPr="00B35BEF" w:rsidRDefault="009260F0" w:rsidP="00B35BEF">
      <w:pPr>
        <w:rPr>
          <w:sz w:val="28"/>
          <w:szCs w:val="28"/>
        </w:rPr>
      </w:pPr>
      <w:r w:rsidRPr="00B35BEF">
        <w:rPr>
          <w:sz w:val="28"/>
          <w:szCs w:val="28"/>
        </w:rPr>
        <w:t xml:space="preserve">Ответственные </w:t>
      </w:r>
    </w:p>
    <w:p w:rsidR="009260F0" w:rsidRDefault="009260F0" w:rsidP="005D026C">
      <w:pPr>
        <w:rPr>
          <w:sz w:val="28"/>
          <w:szCs w:val="28"/>
          <w:u w:val="single"/>
        </w:rPr>
      </w:pPr>
      <w:r w:rsidRPr="00B35BEF">
        <w:rPr>
          <w:sz w:val="28"/>
          <w:szCs w:val="28"/>
        </w:rPr>
        <w:t xml:space="preserve">от   Госавтоинспекции           </w:t>
      </w:r>
      <w:r w:rsidRPr="00B35BEF">
        <w:rPr>
          <w:sz w:val="28"/>
          <w:szCs w:val="28"/>
          <w:u w:val="single"/>
        </w:rPr>
        <w:t xml:space="preserve">сотрудник   </w:t>
      </w:r>
      <w:r w:rsidRPr="00115C10">
        <w:rPr>
          <w:sz w:val="28"/>
          <w:szCs w:val="28"/>
          <w:u w:val="single"/>
        </w:rPr>
        <w:t>ОГИБДД МО МВД России «</w:t>
      </w:r>
      <w:proofErr w:type="spellStart"/>
      <w:r w:rsidRPr="00115C10">
        <w:rPr>
          <w:sz w:val="28"/>
          <w:szCs w:val="28"/>
          <w:u w:val="single"/>
        </w:rPr>
        <w:t>Лакский</w:t>
      </w:r>
      <w:proofErr w:type="spellEnd"/>
      <w:r w:rsidRPr="00115C10">
        <w:rPr>
          <w:sz w:val="28"/>
          <w:szCs w:val="28"/>
          <w:u w:val="single"/>
        </w:rPr>
        <w:t>»</w:t>
      </w:r>
      <w:r w:rsidRPr="00B35BEF">
        <w:rPr>
          <w:sz w:val="28"/>
          <w:szCs w:val="28"/>
          <w:u w:val="single"/>
        </w:rPr>
        <w:t xml:space="preserve">  </w:t>
      </w:r>
    </w:p>
    <w:p w:rsidR="009260F0" w:rsidRDefault="009260F0" w:rsidP="005D026C">
      <w:pPr>
        <w:jc w:val="center"/>
        <w:rPr>
          <w:sz w:val="28"/>
          <w:szCs w:val="28"/>
          <w:u w:val="single"/>
        </w:rPr>
      </w:pPr>
      <w:r w:rsidRPr="009634F2">
        <w:rPr>
          <w:sz w:val="28"/>
          <w:szCs w:val="28"/>
        </w:rPr>
        <w:t xml:space="preserve">                </w:t>
      </w:r>
      <w:r>
        <w:rPr>
          <w:sz w:val="28"/>
          <w:szCs w:val="28"/>
          <w:u w:val="single"/>
        </w:rPr>
        <w:t xml:space="preserve"> Абдурагимов </w:t>
      </w:r>
      <w:proofErr w:type="spellStart"/>
      <w:r>
        <w:rPr>
          <w:sz w:val="28"/>
          <w:szCs w:val="28"/>
          <w:u w:val="single"/>
        </w:rPr>
        <w:t>Хидирнаби</w:t>
      </w:r>
      <w:proofErr w:type="spellEnd"/>
      <w:r>
        <w:rPr>
          <w:sz w:val="28"/>
          <w:szCs w:val="28"/>
          <w:u w:val="single"/>
        </w:rPr>
        <w:t xml:space="preserve"> Магомедович  </w:t>
      </w:r>
    </w:p>
    <w:p w:rsidR="009260F0" w:rsidRPr="009634F2" w:rsidRDefault="009260F0" w:rsidP="005D026C">
      <w:pPr>
        <w:rPr>
          <w:color w:val="FF0000"/>
          <w:sz w:val="28"/>
          <w:szCs w:val="28"/>
          <w:u w:val="single"/>
        </w:rPr>
      </w:pPr>
      <w:r w:rsidRPr="002B5820">
        <w:rPr>
          <w:sz w:val="28"/>
          <w:szCs w:val="28"/>
        </w:rPr>
        <w:t xml:space="preserve">                                                             </w:t>
      </w:r>
    </w:p>
    <w:p w:rsidR="009260F0" w:rsidRDefault="009260F0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9260F0" w:rsidRDefault="009260F0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9260F0" w:rsidRPr="006E3F85" w:rsidRDefault="009260F0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</w:t>
      </w:r>
      <w:r w:rsidRPr="009634F2">
        <w:rPr>
          <w:sz w:val="28"/>
          <w:szCs w:val="28"/>
          <w:u w:val="single"/>
        </w:rPr>
        <w:t>учитель ОБЖ</w:t>
      </w:r>
    </w:p>
    <w:p w:rsidR="009260F0" w:rsidRPr="00DE3CEF" w:rsidRDefault="009260F0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9260F0" w:rsidRPr="005D026C" w:rsidRDefault="009260F0" w:rsidP="005D026C">
      <w:pPr>
        <w:tabs>
          <w:tab w:val="left" w:pos="3969"/>
          <w:tab w:val="left" w:pos="7938"/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Гаджиев </w:t>
      </w:r>
      <w:proofErr w:type="spellStart"/>
      <w:r w:rsidR="0043175E">
        <w:rPr>
          <w:sz w:val="28"/>
          <w:szCs w:val="28"/>
          <w:u w:val="single"/>
        </w:rPr>
        <w:t>Багдан</w:t>
      </w:r>
      <w:proofErr w:type="spellEnd"/>
      <w:r w:rsidRPr="001308A3"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Пагабуттаевич</w:t>
      </w:r>
      <w:proofErr w:type="spellEnd"/>
      <w:r>
        <w:rPr>
          <w:sz w:val="28"/>
          <w:szCs w:val="28"/>
          <w:u w:val="single"/>
        </w:rPr>
        <w:t xml:space="preserve">  +7(928)5652218</w:t>
      </w:r>
    </w:p>
    <w:p w:rsidR="009260F0" w:rsidRDefault="009260F0" w:rsidP="005D02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9260F0" w:rsidRPr="001E5802" w:rsidRDefault="009260F0" w:rsidP="000339E4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:rsidR="009260F0" w:rsidRPr="00DE3CEF" w:rsidRDefault="009260F0" w:rsidP="000431C8">
      <w:pPr>
        <w:tabs>
          <w:tab w:val="left" w:pos="9639"/>
        </w:tabs>
      </w:pPr>
    </w:p>
    <w:p w:rsidR="009260F0" w:rsidRDefault="009260F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________________49___________________________</w:t>
      </w:r>
    </w:p>
    <w:p w:rsidR="009260F0" w:rsidRPr="00126433" w:rsidRDefault="009260F0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        </w:t>
      </w:r>
      <w:r w:rsidRPr="00126433">
        <w:rPr>
          <w:sz w:val="28"/>
          <w:szCs w:val="28"/>
          <w:u w:val="single"/>
        </w:rPr>
        <w:t xml:space="preserve">имеется, </w:t>
      </w:r>
      <w:r>
        <w:rPr>
          <w:sz w:val="28"/>
          <w:szCs w:val="28"/>
          <w:u w:val="single"/>
        </w:rPr>
        <w:t xml:space="preserve"> вестибюль школы</w:t>
      </w:r>
    </w:p>
    <w:p w:rsidR="009260F0" w:rsidRDefault="009260F0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9260F0" w:rsidRDefault="009260F0" w:rsidP="005D50AE">
      <w:pPr>
        <w:tabs>
          <w:tab w:val="left" w:pos="9639"/>
        </w:tabs>
        <w:rPr>
          <w:sz w:val="28"/>
          <w:szCs w:val="28"/>
        </w:rPr>
      </w:pPr>
    </w:p>
    <w:p w:rsidR="009260F0" w:rsidRPr="00104F5D" w:rsidRDefault="009260F0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9260F0" w:rsidRDefault="009260F0" w:rsidP="005D50AE">
      <w:pPr>
        <w:tabs>
          <w:tab w:val="left" w:pos="9639"/>
        </w:tabs>
        <w:rPr>
          <w:sz w:val="28"/>
          <w:szCs w:val="28"/>
        </w:rPr>
      </w:pPr>
    </w:p>
    <w:p w:rsidR="009260F0" w:rsidRPr="00104F5D" w:rsidRDefault="009260F0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</w:t>
      </w:r>
    </w:p>
    <w:p w:rsidR="009260F0" w:rsidRDefault="009260F0" w:rsidP="001E5802">
      <w:pPr>
        <w:tabs>
          <w:tab w:val="left" w:pos="9639"/>
        </w:tabs>
        <w:rPr>
          <w:sz w:val="28"/>
          <w:szCs w:val="28"/>
        </w:rPr>
      </w:pPr>
    </w:p>
    <w:p w:rsidR="009260F0" w:rsidRDefault="009260F0" w:rsidP="001E58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proofErr w:type="spellStart"/>
      <w:r w:rsidRPr="00971730">
        <w:rPr>
          <w:sz w:val="28"/>
          <w:szCs w:val="28"/>
          <w:u w:val="single"/>
        </w:rPr>
        <w:t>__</w:t>
      </w:r>
      <w:r>
        <w:rPr>
          <w:sz w:val="28"/>
          <w:szCs w:val="28"/>
          <w:u w:val="single"/>
        </w:rPr>
        <w:t>не</w:t>
      </w:r>
      <w:proofErr w:type="spellEnd"/>
      <w:r>
        <w:rPr>
          <w:sz w:val="28"/>
          <w:szCs w:val="28"/>
          <w:u w:val="single"/>
        </w:rPr>
        <w:t xml:space="preserve"> </w:t>
      </w:r>
      <w:r w:rsidRPr="00971730">
        <w:rPr>
          <w:sz w:val="28"/>
          <w:szCs w:val="28"/>
          <w:u w:val="single"/>
        </w:rPr>
        <w:t>имеется</w:t>
      </w:r>
    </w:p>
    <w:p w:rsidR="009260F0" w:rsidRDefault="009260F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9260F0" w:rsidRDefault="009260F0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ОУ  </w:t>
      </w:r>
      <w:proofErr w:type="spellStart"/>
      <w:r>
        <w:rPr>
          <w:sz w:val="28"/>
          <w:szCs w:val="28"/>
        </w:rPr>
        <w:t>___</w:t>
      </w:r>
      <w:r>
        <w:rPr>
          <w:sz w:val="28"/>
          <w:szCs w:val="28"/>
          <w:u w:val="single"/>
        </w:rPr>
        <w:t>да</w:t>
      </w:r>
      <w:proofErr w:type="spellEnd"/>
      <w:r>
        <w:rPr>
          <w:sz w:val="28"/>
          <w:szCs w:val="28"/>
        </w:rPr>
        <w:t>________________________________________</w:t>
      </w:r>
    </w:p>
    <w:p w:rsidR="009260F0" w:rsidRDefault="009260F0" w:rsidP="00F062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9260F0" w:rsidRDefault="009260F0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________МКОУ «</w:t>
      </w:r>
      <w:proofErr w:type="spellStart"/>
      <w:r>
        <w:rPr>
          <w:sz w:val="28"/>
          <w:szCs w:val="28"/>
        </w:rPr>
        <w:t>Курклинская</w:t>
      </w:r>
      <w:proofErr w:type="spellEnd"/>
      <w:r>
        <w:rPr>
          <w:sz w:val="28"/>
          <w:szCs w:val="28"/>
        </w:rPr>
        <w:t xml:space="preserve"> СОШ»______________</w:t>
      </w:r>
    </w:p>
    <w:p w:rsidR="009260F0" w:rsidRDefault="009260F0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>
        <w:rPr>
          <w:i/>
          <w:sz w:val="20"/>
          <w:szCs w:val="20"/>
        </w:rPr>
        <w:t>ОУ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9260F0" w:rsidRDefault="009260F0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ОУ:    </w:t>
      </w:r>
    </w:p>
    <w:p w:rsidR="009260F0" w:rsidRPr="008028C1" w:rsidRDefault="009260F0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</w:p>
    <w:p w:rsidR="009260F0" w:rsidRDefault="009260F0" w:rsidP="00867507">
      <w:pPr>
        <w:rPr>
          <w:sz w:val="28"/>
          <w:szCs w:val="28"/>
        </w:rPr>
      </w:pPr>
      <w:r>
        <w:rPr>
          <w:sz w:val="28"/>
          <w:szCs w:val="28"/>
        </w:rPr>
        <w:t>1 урок    8.00   -  8.45</w:t>
      </w:r>
      <w:r w:rsidRPr="00867507">
        <w:rPr>
          <w:sz w:val="28"/>
          <w:szCs w:val="28"/>
        </w:rPr>
        <w:t xml:space="preserve">        перемена 10 мин. </w:t>
      </w:r>
    </w:p>
    <w:p w:rsidR="009260F0" w:rsidRPr="00867507" w:rsidRDefault="009260F0" w:rsidP="00867507">
      <w:r>
        <w:rPr>
          <w:sz w:val="28"/>
          <w:szCs w:val="28"/>
        </w:rPr>
        <w:t>2 урок    8.55   - 9.40       перемена 1</w:t>
      </w:r>
      <w:r w:rsidRPr="00867507">
        <w:rPr>
          <w:sz w:val="28"/>
          <w:szCs w:val="28"/>
        </w:rPr>
        <w:t>0 м</w:t>
      </w:r>
      <w:r>
        <w:rPr>
          <w:sz w:val="28"/>
          <w:szCs w:val="28"/>
        </w:rPr>
        <w:t>ин.</w:t>
      </w:r>
      <w:r w:rsidRPr="00867507">
        <w:rPr>
          <w:sz w:val="28"/>
          <w:szCs w:val="28"/>
        </w:rPr>
        <w:t xml:space="preserve"> </w:t>
      </w:r>
      <w:r w:rsidRPr="00867507">
        <w:t xml:space="preserve"> </w:t>
      </w:r>
    </w:p>
    <w:p w:rsidR="009260F0" w:rsidRPr="00867507" w:rsidRDefault="009260F0" w:rsidP="00867507">
      <w:pPr>
        <w:rPr>
          <w:sz w:val="28"/>
          <w:szCs w:val="28"/>
        </w:rPr>
      </w:pPr>
      <w:r>
        <w:rPr>
          <w:sz w:val="28"/>
          <w:szCs w:val="28"/>
        </w:rPr>
        <w:t xml:space="preserve">3 урок   9.50  - 10.35       перемена  20 мин. </w:t>
      </w:r>
    </w:p>
    <w:p w:rsidR="009260F0" w:rsidRPr="00867507" w:rsidRDefault="009260F0" w:rsidP="00867507">
      <w:pPr>
        <w:rPr>
          <w:sz w:val="28"/>
          <w:szCs w:val="28"/>
        </w:rPr>
      </w:pPr>
      <w:r>
        <w:rPr>
          <w:sz w:val="28"/>
          <w:szCs w:val="28"/>
        </w:rPr>
        <w:t>4 урок   10.55  - 11.40</w:t>
      </w:r>
      <w:r w:rsidRPr="0086750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перемена  </w:t>
      </w:r>
      <w:r w:rsidRPr="00867507">
        <w:rPr>
          <w:sz w:val="28"/>
          <w:szCs w:val="28"/>
        </w:rPr>
        <w:t>10 мин.</w:t>
      </w:r>
    </w:p>
    <w:p w:rsidR="009260F0" w:rsidRPr="00867507" w:rsidRDefault="009260F0" w:rsidP="00867507">
      <w:pPr>
        <w:rPr>
          <w:sz w:val="28"/>
          <w:szCs w:val="28"/>
        </w:rPr>
      </w:pPr>
      <w:r>
        <w:rPr>
          <w:sz w:val="28"/>
          <w:szCs w:val="28"/>
        </w:rPr>
        <w:t>5 урок   11.50  - 12.35</w:t>
      </w:r>
      <w:r w:rsidRPr="0086750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867507">
        <w:rPr>
          <w:sz w:val="28"/>
          <w:szCs w:val="28"/>
        </w:rPr>
        <w:t>перемена  10 мин.</w:t>
      </w:r>
    </w:p>
    <w:p w:rsidR="009260F0" w:rsidRDefault="009260F0" w:rsidP="008028C1">
      <w:pPr>
        <w:rPr>
          <w:sz w:val="28"/>
          <w:szCs w:val="28"/>
        </w:rPr>
      </w:pPr>
      <w:r>
        <w:rPr>
          <w:sz w:val="28"/>
          <w:szCs w:val="28"/>
        </w:rPr>
        <w:t>6 урок   12.45  - 13.30</w:t>
      </w:r>
      <w:r w:rsidRPr="00867507">
        <w:rPr>
          <w:sz w:val="28"/>
          <w:szCs w:val="28"/>
        </w:rPr>
        <w:t xml:space="preserve">   </w:t>
      </w:r>
    </w:p>
    <w:p w:rsidR="009260F0" w:rsidRDefault="009260F0" w:rsidP="008028C1">
      <w:pPr>
        <w:rPr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:rsidR="009260F0" w:rsidRDefault="009260F0" w:rsidP="006F2D8C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9260F0" w:rsidRDefault="009260F0" w:rsidP="006F2D8C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9260F0" w:rsidRDefault="009260F0" w:rsidP="006F2D8C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9260F0" w:rsidRPr="00EF37CD" w:rsidRDefault="00995481" w:rsidP="006F2D8C">
      <w:pPr>
        <w:tabs>
          <w:tab w:val="left" w:pos="9639"/>
        </w:tabs>
        <w:spacing w:after="240" w:line="360" w:lineRule="auto"/>
        <w:ind w:left="3969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</w:t>
      </w:r>
    </w:p>
    <w:p w:rsidR="009260F0" w:rsidRDefault="009260F0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9260F0" w:rsidRDefault="009260F0" w:rsidP="006F2D8C">
      <w:pPr>
        <w:tabs>
          <w:tab w:val="left" w:pos="9639"/>
        </w:tabs>
        <w:spacing w:line="360" w:lineRule="auto"/>
        <w:ind w:left="-851"/>
        <w:jc w:val="center"/>
        <w:rPr>
          <w:b/>
          <w:color w:val="FF0000"/>
          <w:sz w:val="40"/>
          <w:szCs w:val="40"/>
        </w:rPr>
      </w:pPr>
    </w:p>
    <w:p w:rsidR="009260F0" w:rsidRPr="00995481" w:rsidRDefault="009260F0" w:rsidP="00995481">
      <w:pPr>
        <w:pStyle w:val="af3"/>
        <w:rPr>
          <w:sz w:val="28"/>
          <w:szCs w:val="28"/>
        </w:rPr>
      </w:pPr>
      <w:r>
        <w:rPr>
          <w:b/>
        </w:rPr>
        <w:t xml:space="preserve">   </w:t>
      </w:r>
      <w:r w:rsidRPr="00D96978">
        <w:rPr>
          <w:b/>
        </w:rPr>
        <w:t>МИНИСТЕРСТВО ОБРАЗОВАНИЯ                       МУНИЦИПАЛЬНЫЙ РАЙОН</w:t>
      </w:r>
    </w:p>
    <w:p w:rsidR="009260F0" w:rsidRPr="00D96978" w:rsidRDefault="009260F0" w:rsidP="00FE7CEA">
      <w:pPr>
        <w:contextualSpacing/>
        <w:rPr>
          <w:b/>
        </w:rPr>
      </w:pPr>
      <w:r w:rsidRPr="00D96978">
        <w:rPr>
          <w:b/>
        </w:rPr>
        <w:t xml:space="preserve">            </w:t>
      </w:r>
      <w:r>
        <w:rPr>
          <w:b/>
        </w:rPr>
        <w:t xml:space="preserve">     </w:t>
      </w:r>
      <w:r w:rsidRPr="00D96978">
        <w:rPr>
          <w:b/>
        </w:rPr>
        <w:t xml:space="preserve">       И НАУКИ                                                              «ЛАКСКИЙ РАЙОН»</w:t>
      </w:r>
    </w:p>
    <w:p w:rsidR="009260F0" w:rsidRPr="00D96978" w:rsidRDefault="009260F0" w:rsidP="00FE7CEA">
      <w:pPr>
        <w:contextualSpacing/>
        <w:rPr>
          <w:b/>
        </w:rPr>
      </w:pPr>
      <w:r w:rsidRPr="00D96978">
        <w:rPr>
          <w:b/>
        </w:rPr>
        <w:t xml:space="preserve">   </w:t>
      </w:r>
      <w:r>
        <w:rPr>
          <w:b/>
        </w:rPr>
        <w:t xml:space="preserve">      </w:t>
      </w:r>
      <w:r w:rsidRPr="00D96978">
        <w:rPr>
          <w:b/>
        </w:rPr>
        <w:t xml:space="preserve"> РЕСПУБЛИКИ ДАГЕСТАН</w:t>
      </w:r>
    </w:p>
    <w:p w:rsidR="009260F0" w:rsidRPr="00D96978" w:rsidRDefault="009260F0" w:rsidP="00FE7CEA">
      <w:pPr>
        <w:contextualSpacing/>
        <w:rPr>
          <w:b/>
        </w:rPr>
      </w:pPr>
    </w:p>
    <w:p w:rsidR="009260F0" w:rsidRPr="00D96978" w:rsidRDefault="009260F0" w:rsidP="00FE7CEA">
      <w:pPr>
        <w:contextualSpacing/>
        <w:jc w:val="center"/>
        <w:rPr>
          <w:b/>
        </w:rPr>
      </w:pPr>
      <w:r w:rsidRPr="00D96978">
        <w:rPr>
          <w:b/>
        </w:rPr>
        <w:t>Муниципальное казенное общеобразовательное учреждение</w:t>
      </w:r>
    </w:p>
    <w:p w:rsidR="009260F0" w:rsidRPr="00D96978" w:rsidRDefault="0009233E" w:rsidP="00FE7CEA">
      <w:pPr>
        <w:contextualSpacing/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К</w:t>
      </w:r>
      <w:r w:rsidR="009260F0" w:rsidRPr="00D96978">
        <w:rPr>
          <w:b/>
        </w:rPr>
        <w:t>ур</w:t>
      </w:r>
      <w:r>
        <w:rPr>
          <w:b/>
        </w:rPr>
        <w:t>клинская</w:t>
      </w:r>
      <w:proofErr w:type="spellEnd"/>
      <w:r>
        <w:rPr>
          <w:b/>
        </w:rPr>
        <w:t xml:space="preserve"> средня</w:t>
      </w:r>
      <w:r w:rsidR="009260F0" w:rsidRPr="00D96978">
        <w:rPr>
          <w:b/>
        </w:rPr>
        <w:t xml:space="preserve">я общеобразовательная школа имени </w:t>
      </w:r>
    </w:p>
    <w:p w:rsidR="009260F0" w:rsidRPr="00D96978" w:rsidRDefault="0009233E" w:rsidP="00FE7CEA">
      <w:pPr>
        <w:contextualSpacing/>
        <w:jc w:val="center"/>
        <w:rPr>
          <w:b/>
        </w:rPr>
      </w:pPr>
      <w:proofErr w:type="spellStart"/>
      <w:r>
        <w:rPr>
          <w:b/>
        </w:rPr>
        <w:t>Э.Кап</w:t>
      </w:r>
      <w:r w:rsidR="009260F0" w:rsidRPr="00D96978">
        <w:rPr>
          <w:b/>
        </w:rPr>
        <w:t>иева</w:t>
      </w:r>
      <w:proofErr w:type="spellEnd"/>
      <w:r w:rsidR="009260F0" w:rsidRPr="00D96978">
        <w:rPr>
          <w:b/>
        </w:rPr>
        <w:t xml:space="preserve">»  МР « </w:t>
      </w:r>
      <w:proofErr w:type="spellStart"/>
      <w:r w:rsidR="009260F0" w:rsidRPr="00D96978">
        <w:rPr>
          <w:b/>
        </w:rPr>
        <w:t>Лакский</w:t>
      </w:r>
      <w:proofErr w:type="spellEnd"/>
      <w:r w:rsidR="009260F0" w:rsidRPr="00D96978">
        <w:rPr>
          <w:b/>
        </w:rPr>
        <w:t xml:space="preserve"> район»</w:t>
      </w:r>
    </w:p>
    <w:p w:rsidR="009260F0" w:rsidRPr="00F7602C" w:rsidRDefault="009260F0" w:rsidP="00FE7CEA">
      <w:pPr>
        <w:contextualSpacing/>
        <w:jc w:val="center"/>
        <w:rPr>
          <w:b/>
          <w:sz w:val="18"/>
        </w:rPr>
      </w:pPr>
    </w:p>
    <w:p w:rsidR="009260F0" w:rsidRPr="00C91695" w:rsidRDefault="0009233E" w:rsidP="00FE7CEA">
      <w:pPr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368362</w:t>
      </w:r>
      <w:r w:rsidR="009260F0" w:rsidRPr="00C91695">
        <w:rPr>
          <w:b/>
          <w:sz w:val="18"/>
          <w:szCs w:val="18"/>
        </w:rPr>
        <w:t>, Республ</w:t>
      </w:r>
      <w:r>
        <w:rPr>
          <w:b/>
          <w:sz w:val="18"/>
          <w:szCs w:val="18"/>
        </w:rPr>
        <w:t xml:space="preserve">ика Дагестан, </w:t>
      </w:r>
      <w:proofErr w:type="spellStart"/>
      <w:r>
        <w:rPr>
          <w:b/>
          <w:sz w:val="18"/>
          <w:szCs w:val="18"/>
        </w:rPr>
        <w:t>Лакский</w:t>
      </w:r>
      <w:proofErr w:type="spellEnd"/>
      <w:r>
        <w:rPr>
          <w:b/>
          <w:sz w:val="18"/>
          <w:szCs w:val="18"/>
        </w:rPr>
        <w:t xml:space="preserve"> район с. </w:t>
      </w:r>
      <w:proofErr w:type="spellStart"/>
      <w:r>
        <w:rPr>
          <w:b/>
          <w:sz w:val="18"/>
          <w:szCs w:val="18"/>
        </w:rPr>
        <w:t>К</w:t>
      </w:r>
      <w:r w:rsidR="009260F0" w:rsidRPr="00C91695">
        <w:rPr>
          <w:b/>
          <w:sz w:val="18"/>
          <w:szCs w:val="18"/>
        </w:rPr>
        <w:t>ур</w:t>
      </w:r>
      <w:r>
        <w:rPr>
          <w:b/>
          <w:sz w:val="18"/>
          <w:szCs w:val="18"/>
        </w:rPr>
        <w:t>кл</w:t>
      </w:r>
      <w:r w:rsidR="009260F0" w:rsidRPr="00C91695">
        <w:rPr>
          <w:b/>
          <w:sz w:val="18"/>
          <w:szCs w:val="18"/>
        </w:rPr>
        <w:t>и</w:t>
      </w:r>
      <w:proofErr w:type="spellEnd"/>
      <w:r w:rsidR="009260F0" w:rsidRPr="00C91695">
        <w:rPr>
          <w:b/>
          <w:sz w:val="18"/>
          <w:szCs w:val="18"/>
        </w:rPr>
        <w:t xml:space="preserve">    </w:t>
      </w:r>
      <w:hyperlink r:id="rId7" w:history="1"/>
      <w:r>
        <w:t xml:space="preserve">                       </w:t>
      </w:r>
      <w:r w:rsidR="009260F0" w:rsidRPr="00C91695">
        <w:rPr>
          <w:sz w:val="18"/>
          <w:szCs w:val="18"/>
        </w:rPr>
        <w:t xml:space="preserve"> </w:t>
      </w:r>
      <w:r w:rsidR="009260F0">
        <w:rPr>
          <w:sz w:val="18"/>
          <w:szCs w:val="18"/>
        </w:rPr>
        <w:t xml:space="preserve">   </w:t>
      </w:r>
      <w:r w:rsidR="009260F0" w:rsidRPr="00C91695">
        <w:rPr>
          <w:sz w:val="18"/>
          <w:szCs w:val="18"/>
        </w:rPr>
        <w:t xml:space="preserve"> </w:t>
      </w:r>
      <w:r w:rsidR="009260F0" w:rsidRPr="00C91695">
        <w:rPr>
          <w:b/>
          <w:sz w:val="18"/>
          <w:szCs w:val="18"/>
          <w:lang w:val="en-US"/>
        </w:rPr>
        <w:t>E</w:t>
      </w:r>
      <w:r w:rsidR="009260F0" w:rsidRPr="00C91695">
        <w:rPr>
          <w:b/>
          <w:sz w:val="18"/>
          <w:szCs w:val="18"/>
        </w:rPr>
        <w:t>-</w:t>
      </w:r>
      <w:r w:rsidR="009260F0" w:rsidRPr="00C91695">
        <w:rPr>
          <w:b/>
          <w:sz w:val="18"/>
          <w:szCs w:val="18"/>
          <w:lang w:val="en-US"/>
        </w:rPr>
        <w:t>mail</w:t>
      </w:r>
      <w:r w:rsidR="009260F0" w:rsidRPr="00C91695">
        <w:rPr>
          <w:b/>
          <w:sz w:val="18"/>
          <w:szCs w:val="18"/>
        </w:rPr>
        <w:t xml:space="preserve">: </w:t>
      </w:r>
      <w:hyperlink r:id="rId8" w:history="1">
        <w:r w:rsidRPr="0084302B">
          <w:rPr>
            <w:rStyle w:val="af8"/>
            <w:sz w:val="18"/>
            <w:szCs w:val="18"/>
            <w:shd w:val="clear" w:color="auto" w:fill="F7F7F7"/>
            <w:lang w:val="en-US"/>
          </w:rPr>
          <w:t>k</w:t>
        </w:r>
        <w:r w:rsidRPr="0084302B">
          <w:rPr>
            <w:rStyle w:val="af8"/>
            <w:sz w:val="18"/>
            <w:szCs w:val="18"/>
            <w:shd w:val="clear" w:color="auto" w:fill="F7F7F7"/>
          </w:rPr>
          <w:t>ur</w:t>
        </w:r>
        <w:r w:rsidRPr="0084302B">
          <w:rPr>
            <w:rStyle w:val="af8"/>
            <w:sz w:val="18"/>
            <w:szCs w:val="18"/>
            <w:shd w:val="clear" w:color="auto" w:fill="F7F7F7"/>
            <w:lang w:val="en-US"/>
          </w:rPr>
          <w:t>kl</w:t>
        </w:r>
        <w:r w:rsidRPr="0084302B">
          <w:rPr>
            <w:rStyle w:val="af8"/>
            <w:sz w:val="18"/>
            <w:szCs w:val="18"/>
            <w:shd w:val="clear" w:color="auto" w:fill="F7F7F7"/>
          </w:rPr>
          <w:t>i_sosh@mail.ru</w:t>
        </w:r>
      </w:hyperlink>
      <w:r w:rsidR="009260F0" w:rsidRPr="00C91695">
        <w:rPr>
          <w:color w:val="666666"/>
          <w:sz w:val="18"/>
          <w:szCs w:val="18"/>
          <w:shd w:val="clear" w:color="auto" w:fill="F7F7F7"/>
        </w:rPr>
        <w:t xml:space="preserve"> </w:t>
      </w:r>
      <w:r w:rsidR="009260F0" w:rsidRPr="00C91695">
        <w:rPr>
          <w:b/>
          <w:sz w:val="18"/>
          <w:szCs w:val="18"/>
        </w:rPr>
        <w:t xml:space="preserve">  </w:t>
      </w:r>
    </w:p>
    <w:p w:rsidR="009260F0" w:rsidRPr="00F7602C" w:rsidRDefault="00AC60E8" w:rsidP="00FE7CEA">
      <w:pPr>
        <w:contextualSpacing/>
        <w:jc w:val="center"/>
        <w:rPr>
          <w:b/>
        </w:rPr>
      </w:pPr>
      <w:r w:rsidRPr="00AC60E8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9" type="#_x0000_t32" style="position:absolute;left:0;text-align:left;margin-left:.05pt;margin-top:4.4pt;width:479.15pt;height:0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9260F0" w:rsidRPr="00F7602C" w:rsidRDefault="00AC60E8" w:rsidP="00FE7CEA">
      <w:pPr>
        <w:contextualSpacing/>
        <w:jc w:val="center"/>
      </w:pPr>
      <w:r>
        <w:rPr>
          <w:noProof/>
        </w:rPr>
        <w:pict>
          <v:shape id="AutoShape 3" o:spid="_x0000_s1030" type="#_x0000_t32" style="position:absolute;left:0;text-align:left;margin-left:.05pt;margin-top:.4pt;width:479.15pt;height: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9260F0" w:rsidRDefault="009260F0" w:rsidP="00FE7CEA">
      <w:pPr>
        <w:rPr>
          <w:b/>
        </w:rPr>
      </w:pPr>
      <w:r w:rsidRPr="00F7602C">
        <w:rPr>
          <w:b/>
          <w:sz w:val="28"/>
          <w:szCs w:val="28"/>
        </w:rPr>
        <w:t xml:space="preserve">Приказ № </w:t>
      </w:r>
      <w:r w:rsidRPr="00CB6956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       </w:t>
      </w:r>
      <w:r w:rsidRPr="00CB6956">
        <w:rPr>
          <w:b/>
          <w:sz w:val="28"/>
          <w:szCs w:val="28"/>
        </w:rPr>
        <w:t xml:space="preserve">       </w:t>
      </w:r>
      <w:r w:rsidRPr="00D96978">
        <w:rPr>
          <w:b/>
        </w:rPr>
        <w:t>от  «</w:t>
      </w:r>
      <w:r w:rsidR="0009233E">
        <w:rPr>
          <w:b/>
          <w:u w:val="single"/>
        </w:rPr>
        <w:t xml:space="preserve">  2</w:t>
      </w:r>
      <w:r w:rsidR="0009233E" w:rsidRPr="0043175E">
        <w:rPr>
          <w:b/>
          <w:u w:val="single"/>
        </w:rPr>
        <w:t>8</w:t>
      </w:r>
      <w:r>
        <w:rPr>
          <w:b/>
          <w:u w:val="single"/>
        </w:rPr>
        <w:t xml:space="preserve">  </w:t>
      </w:r>
      <w:r w:rsidRPr="00D96978">
        <w:rPr>
          <w:b/>
        </w:rPr>
        <w:t xml:space="preserve">»  </w:t>
      </w:r>
      <w:r>
        <w:rPr>
          <w:b/>
          <w:u w:val="single"/>
        </w:rPr>
        <w:t xml:space="preserve"> августа </w:t>
      </w:r>
      <w:r>
        <w:rPr>
          <w:b/>
        </w:rPr>
        <w:t xml:space="preserve">   </w:t>
      </w:r>
      <w:smartTag w:uri="urn:schemas-microsoft-com:office:smarttags" w:element="metricconverter">
        <w:smartTagPr>
          <w:attr w:name="ProductID" w:val="2020 г"/>
        </w:smartTagPr>
        <w:r w:rsidRPr="00D96978">
          <w:rPr>
            <w:b/>
          </w:rPr>
          <w:t>20</w:t>
        </w:r>
        <w:r>
          <w:rPr>
            <w:b/>
          </w:rPr>
          <w:t>20</w:t>
        </w:r>
        <w:r w:rsidRPr="00D96978">
          <w:rPr>
            <w:b/>
          </w:rPr>
          <w:t xml:space="preserve"> г</w:t>
        </w:r>
      </w:smartTag>
      <w:r w:rsidRPr="00D96978">
        <w:rPr>
          <w:b/>
        </w:rPr>
        <w:t>.</w:t>
      </w:r>
    </w:p>
    <w:p w:rsidR="009260F0" w:rsidRPr="00146F56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Pr="00115C10" w:rsidRDefault="009260F0" w:rsidP="00146F56">
      <w:pPr>
        <w:pStyle w:val="af3"/>
        <w:jc w:val="center"/>
        <w:rPr>
          <w:b/>
          <w:sz w:val="28"/>
          <w:szCs w:val="28"/>
        </w:rPr>
      </w:pPr>
      <w:r w:rsidRPr="00115C10">
        <w:rPr>
          <w:b/>
          <w:sz w:val="28"/>
          <w:szCs w:val="28"/>
        </w:rPr>
        <w:t>О назначении ответственного  за   профилактику детского дорожно-транспортного травматизма</w:t>
      </w:r>
    </w:p>
    <w:p w:rsidR="009260F0" w:rsidRDefault="009260F0" w:rsidP="00146F56">
      <w:pPr>
        <w:pStyle w:val="af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60F0" w:rsidRDefault="009260F0" w:rsidP="00146F56">
      <w:pPr>
        <w:pStyle w:val="af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В целях проведения постоянной целенаправленной работы по предупреждению травматизма в школе</w:t>
      </w:r>
    </w:p>
    <w:p w:rsidR="009260F0" w:rsidRDefault="009260F0" w:rsidP="0076111D">
      <w:pPr>
        <w:pStyle w:val="af3"/>
        <w:spacing w:line="276" w:lineRule="auto"/>
        <w:rPr>
          <w:sz w:val="28"/>
          <w:szCs w:val="28"/>
        </w:rPr>
      </w:pPr>
    </w:p>
    <w:p w:rsidR="009260F0" w:rsidRPr="00FE7CEA" w:rsidRDefault="009260F0" w:rsidP="00FE7CEA">
      <w:pPr>
        <w:pStyle w:val="af3"/>
        <w:spacing w:line="276" w:lineRule="auto"/>
        <w:jc w:val="center"/>
        <w:rPr>
          <w:b/>
          <w:sz w:val="28"/>
          <w:szCs w:val="28"/>
        </w:rPr>
      </w:pPr>
      <w:r w:rsidRPr="00FE7CEA">
        <w:rPr>
          <w:b/>
          <w:sz w:val="28"/>
          <w:szCs w:val="28"/>
        </w:rPr>
        <w:t>ПРИКАЗЫВАЮ:</w:t>
      </w:r>
    </w:p>
    <w:p w:rsidR="009260F0" w:rsidRDefault="009260F0" w:rsidP="0076111D">
      <w:pPr>
        <w:pStyle w:val="af3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Назначить </w:t>
      </w:r>
      <w:proofErr w:type="gramStart"/>
      <w:r w:rsidRPr="00480B7C">
        <w:rPr>
          <w:sz w:val="28"/>
          <w:szCs w:val="28"/>
        </w:rPr>
        <w:t>ответственным</w:t>
      </w:r>
      <w:proofErr w:type="gramEnd"/>
      <w:r w:rsidRPr="00480B7C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  профилактику детского дорожно-транспортного трав</w:t>
      </w:r>
      <w:r w:rsidR="0009233E">
        <w:rPr>
          <w:sz w:val="28"/>
          <w:szCs w:val="28"/>
        </w:rPr>
        <w:t>матизма учителя ОБЖ Г</w:t>
      </w:r>
      <w:r w:rsidR="0009233E" w:rsidRPr="0009233E">
        <w:rPr>
          <w:sz w:val="28"/>
          <w:szCs w:val="28"/>
        </w:rPr>
        <w:t>аджиева Б.П.</w:t>
      </w:r>
    </w:p>
    <w:p w:rsidR="009260F0" w:rsidRPr="00480B7C" w:rsidRDefault="009260F0" w:rsidP="0076111D">
      <w:pPr>
        <w:pStyle w:val="af3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r w:rsidRPr="00480B7C">
        <w:rPr>
          <w:sz w:val="28"/>
          <w:szCs w:val="28"/>
        </w:rPr>
        <w:t>тветственному</w:t>
      </w:r>
      <w:proofErr w:type="gramEnd"/>
      <w:r w:rsidRPr="00480B7C">
        <w:rPr>
          <w:sz w:val="28"/>
          <w:szCs w:val="28"/>
        </w:rPr>
        <w:t xml:space="preserve">  за профилактику детского дорожно-транспортного травматизма  в школе  руководствоваться в своей работе должностной инстру</w:t>
      </w:r>
      <w:r>
        <w:rPr>
          <w:sz w:val="28"/>
          <w:szCs w:val="28"/>
        </w:rPr>
        <w:t>кц</w:t>
      </w:r>
      <w:r w:rsidRPr="00480B7C">
        <w:rPr>
          <w:sz w:val="28"/>
          <w:szCs w:val="28"/>
        </w:rPr>
        <w:t>ией ответственного лица за профилактику  детского дорожно-транспортного травматизма.</w:t>
      </w:r>
    </w:p>
    <w:p w:rsidR="009260F0" w:rsidRPr="00146F56" w:rsidRDefault="009260F0" w:rsidP="0076111D">
      <w:pPr>
        <w:pStyle w:val="af3"/>
        <w:numPr>
          <w:ilvl w:val="0"/>
          <w:numId w:val="7"/>
        </w:num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данного приказа оставляю за собой.</w:t>
      </w:r>
    </w:p>
    <w:p w:rsidR="009260F0" w:rsidRPr="00146F56" w:rsidRDefault="009260F0" w:rsidP="0076111D">
      <w:pPr>
        <w:pStyle w:val="af3"/>
        <w:spacing w:line="276" w:lineRule="auto"/>
        <w:rPr>
          <w:sz w:val="28"/>
          <w:szCs w:val="28"/>
        </w:rPr>
      </w:pPr>
    </w:p>
    <w:p w:rsidR="009260F0" w:rsidRPr="00FE7CEA" w:rsidRDefault="009260F0" w:rsidP="0076111D">
      <w:pPr>
        <w:pStyle w:val="af3"/>
        <w:spacing w:line="276" w:lineRule="auto"/>
        <w:jc w:val="center"/>
        <w:rPr>
          <w:b/>
          <w:sz w:val="28"/>
          <w:szCs w:val="28"/>
        </w:rPr>
      </w:pPr>
    </w:p>
    <w:p w:rsidR="009260F0" w:rsidRPr="00FE7CEA" w:rsidRDefault="009260F0" w:rsidP="00FE7CEA">
      <w:pPr>
        <w:pStyle w:val="af3"/>
        <w:spacing w:line="276" w:lineRule="auto"/>
        <w:rPr>
          <w:b/>
          <w:sz w:val="28"/>
          <w:szCs w:val="28"/>
        </w:rPr>
      </w:pPr>
      <w:r w:rsidRPr="00FE7CEA">
        <w:rPr>
          <w:b/>
          <w:sz w:val="28"/>
          <w:szCs w:val="28"/>
        </w:rPr>
        <w:t xml:space="preserve">Директор </w:t>
      </w:r>
    </w:p>
    <w:p w:rsidR="009260F0" w:rsidRPr="00FE7CEA" w:rsidRDefault="0009233E" w:rsidP="00FE7CEA">
      <w:pPr>
        <w:pStyle w:val="af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К</w:t>
      </w:r>
      <w:r w:rsidR="009260F0" w:rsidRPr="00FE7CEA">
        <w:rPr>
          <w:b/>
          <w:sz w:val="28"/>
          <w:szCs w:val="28"/>
        </w:rPr>
        <w:t>ур</w:t>
      </w:r>
      <w:r>
        <w:rPr>
          <w:b/>
          <w:sz w:val="28"/>
          <w:szCs w:val="28"/>
        </w:rPr>
        <w:t>клинская</w:t>
      </w:r>
      <w:proofErr w:type="spellEnd"/>
      <w:r>
        <w:rPr>
          <w:b/>
          <w:sz w:val="28"/>
          <w:szCs w:val="28"/>
        </w:rPr>
        <w:t xml:space="preserve"> С</w:t>
      </w:r>
      <w:r w:rsidR="009260F0" w:rsidRPr="00FE7CEA">
        <w:rPr>
          <w:b/>
          <w:sz w:val="28"/>
          <w:szCs w:val="28"/>
        </w:rPr>
        <w:t xml:space="preserve">ОШ»            </w:t>
      </w:r>
      <w:r>
        <w:rPr>
          <w:b/>
          <w:sz w:val="28"/>
          <w:szCs w:val="28"/>
        </w:rPr>
        <w:t xml:space="preserve">                            </w:t>
      </w:r>
      <w:proofErr w:type="spellStart"/>
      <w:r>
        <w:rPr>
          <w:b/>
          <w:sz w:val="28"/>
          <w:szCs w:val="28"/>
        </w:rPr>
        <w:t>К.Н.Гужиев</w:t>
      </w:r>
      <w:proofErr w:type="spellEnd"/>
    </w:p>
    <w:p w:rsidR="009260F0" w:rsidRPr="00FE7CEA" w:rsidRDefault="009260F0" w:rsidP="0076111D">
      <w:pPr>
        <w:pStyle w:val="af3"/>
        <w:spacing w:line="276" w:lineRule="auto"/>
        <w:jc w:val="center"/>
        <w:rPr>
          <w:b/>
          <w:sz w:val="28"/>
          <w:szCs w:val="28"/>
        </w:rPr>
      </w:pPr>
    </w:p>
    <w:p w:rsidR="009260F0" w:rsidRPr="00FE7CEA" w:rsidRDefault="009260F0" w:rsidP="0076111D">
      <w:pPr>
        <w:pStyle w:val="af3"/>
        <w:spacing w:line="276" w:lineRule="auto"/>
        <w:rPr>
          <w:b/>
          <w:sz w:val="28"/>
          <w:szCs w:val="28"/>
        </w:rPr>
      </w:pPr>
      <w:r w:rsidRPr="00FE7CEA">
        <w:rPr>
          <w:b/>
          <w:sz w:val="28"/>
          <w:szCs w:val="28"/>
        </w:rPr>
        <w:t xml:space="preserve">С приказом </w:t>
      </w:r>
      <w:proofErr w:type="gramStart"/>
      <w:r w:rsidRPr="00FE7CEA">
        <w:rPr>
          <w:b/>
          <w:sz w:val="28"/>
          <w:szCs w:val="28"/>
        </w:rPr>
        <w:t>ознакомлен</w:t>
      </w:r>
      <w:proofErr w:type="gramEnd"/>
      <w:r w:rsidRPr="00FE7CEA">
        <w:rPr>
          <w:b/>
          <w:sz w:val="28"/>
          <w:szCs w:val="28"/>
        </w:rPr>
        <w:t xml:space="preserve">:                     </w:t>
      </w:r>
      <w:r w:rsidR="0009233E">
        <w:rPr>
          <w:b/>
          <w:sz w:val="28"/>
          <w:szCs w:val="28"/>
        </w:rPr>
        <w:t xml:space="preserve">                     Б.П.Гаджиев</w:t>
      </w:r>
    </w:p>
    <w:p w:rsidR="009260F0" w:rsidRPr="00146F56" w:rsidRDefault="009260F0" w:rsidP="0076111D">
      <w:pPr>
        <w:pStyle w:val="af3"/>
        <w:spacing w:line="276" w:lineRule="auto"/>
        <w:rPr>
          <w:sz w:val="28"/>
          <w:szCs w:val="28"/>
        </w:rPr>
      </w:pPr>
    </w:p>
    <w:p w:rsidR="009260F0" w:rsidRPr="00146F56" w:rsidRDefault="009260F0" w:rsidP="0076111D">
      <w:pPr>
        <w:pStyle w:val="af3"/>
        <w:rPr>
          <w:sz w:val="28"/>
          <w:szCs w:val="28"/>
        </w:rPr>
      </w:pPr>
    </w:p>
    <w:p w:rsidR="009260F0" w:rsidRPr="00146F56" w:rsidRDefault="009260F0" w:rsidP="0076111D">
      <w:pPr>
        <w:pStyle w:val="af3"/>
        <w:rPr>
          <w:sz w:val="28"/>
          <w:szCs w:val="28"/>
        </w:rPr>
      </w:pPr>
    </w:p>
    <w:p w:rsidR="009260F0" w:rsidRPr="00146F56" w:rsidRDefault="009260F0" w:rsidP="0076111D">
      <w:pPr>
        <w:pStyle w:val="af3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Pr="00146F56" w:rsidRDefault="00995481" w:rsidP="00995481">
      <w:pPr>
        <w:pStyle w:val="af3"/>
      </w:pP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9260F0" w:rsidRPr="00146F56">
        <w:t>Утверждаю</w:t>
      </w:r>
    </w:p>
    <w:p w:rsidR="009260F0" w:rsidRPr="00146F56" w:rsidRDefault="009260F0" w:rsidP="00146F56">
      <w:pPr>
        <w:pStyle w:val="af3"/>
        <w:jc w:val="right"/>
      </w:pPr>
      <w:r w:rsidRPr="00146F56">
        <w:t xml:space="preserve">                                       </w:t>
      </w:r>
      <w:r w:rsidR="00995481">
        <w:t xml:space="preserve">               </w:t>
      </w:r>
      <w:r>
        <w:t>Директор МК</w:t>
      </w:r>
      <w:r w:rsidRPr="00146F56">
        <w:t xml:space="preserve">ОУ </w:t>
      </w:r>
      <w:r w:rsidR="0009233E">
        <w:t xml:space="preserve"> «</w:t>
      </w:r>
      <w:proofErr w:type="spellStart"/>
      <w:r w:rsidR="0009233E">
        <w:t>К</w:t>
      </w:r>
      <w:r>
        <w:t>ур</w:t>
      </w:r>
      <w:r w:rsidR="0009233E">
        <w:t>клинская</w:t>
      </w:r>
      <w:proofErr w:type="spellEnd"/>
      <w:r w:rsidR="0009233E">
        <w:t xml:space="preserve"> С</w:t>
      </w:r>
      <w:r>
        <w:t>ОШ»</w:t>
      </w:r>
    </w:p>
    <w:p w:rsidR="009260F0" w:rsidRPr="00146F56" w:rsidRDefault="009260F0" w:rsidP="00FE7CEA">
      <w:pPr>
        <w:pStyle w:val="af3"/>
        <w:jc w:val="right"/>
      </w:pPr>
      <w:r w:rsidRPr="00146F56">
        <w:t xml:space="preserve">                                                                           </w:t>
      </w:r>
      <w:r>
        <w:t>______________</w:t>
      </w:r>
      <w:r w:rsidRPr="00146F56">
        <w:t xml:space="preserve">       </w:t>
      </w:r>
      <w:r w:rsidR="0009233E">
        <w:t xml:space="preserve">К.Н. </w:t>
      </w:r>
      <w:proofErr w:type="spellStart"/>
      <w:r w:rsidR="0009233E">
        <w:t>Гуж</w:t>
      </w:r>
      <w:r>
        <w:t>иев</w:t>
      </w:r>
      <w:proofErr w:type="spellEnd"/>
    </w:p>
    <w:p w:rsidR="00995481" w:rsidRDefault="00995481" w:rsidP="00995481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       </w:t>
      </w:r>
    </w:p>
    <w:p w:rsidR="009260F0" w:rsidRPr="00B26E99" w:rsidRDefault="00995481" w:rsidP="00995481">
      <w:pPr>
        <w:rPr>
          <w:b/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             </w:t>
      </w:r>
      <w:r w:rsidR="009260F0" w:rsidRPr="00B26E99">
        <w:rPr>
          <w:b/>
          <w:bCs/>
          <w:sz w:val="36"/>
          <w:szCs w:val="36"/>
        </w:rPr>
        <w:t>План работы</w:t>
      </w:r>
    </w:p>
    <w:p w:rsidR="009260F0" w:rsidRDefault="009260F0" w:rsidP="00FE7CE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по профилактике детского дорожно-транспортного травматизма</w:t>
      </w: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на 20</w:t>
      </w:r>
      <w:r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>
        <w:rPr>
          <w:b/>
          <w:bCs/>
          <w:sz w:val="36"/>
          <w:szCs w:val="36"/>
        </w:rPr>
        <w:t>21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:rsidR="009260F0" w:rsidRPr="00FE7CEA" w:rsidRDefault="009260F0" w:rsidP="00FE7CEA">
      <w:pPr>
        <w:jc w:val="center"/>
        <w:rPr>
          <w:b/>
          <w:bCs/>
          <w:sz w:val="36"/>
          <w:szCs w:val="3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3"/>
        <w:gridCol w:w="4993"/>
        <w:gridCol w:w="1178"/>
        <w:gridCol w:w="3051"/>
      </w:tblGrid>
      <w:tr w:rsidR="009260F0" w:rsidRPr="00146F56" w:rsidTr="00EA6045">
        <w:trPr>
          <w:trHeight w:val="386"/>
        </w:trPr>
        <w:tc>
          <w:tcPr>
            <w:tcW w:w="1693" w:type="dxa"/>
          </w:tcPr>
          <w:p w:rsidR="009260F0" w:rsidRPr="008203D9" w:rsidRDefault="009260F0" w:rsidP="00146F56">
            <w:pPr>
              <w:pStyle w:val="1"/>
              <w:rPr>
                <w:b w:val="0"/>
                <w:sz w:val="28"/>
                <w:szCs w:val="28"/>
              </w:rPr>
            </w:pPr>
            <w:r w:rsidRPr="008203D9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3" w:type="dxa"/>
          </w:tcPr>
          <w:p w:rsidR="009260F0" w:rsidRPr="00146F56" w:rsidRDefault="009260F0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78" w:type="dxa"/>
          </w:tcPr>
          <w:p w:rsidR="009260F0" w:rsidRPr="00146F56" w:rsidRDefault="009260F0" w:rsidP="00146F5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51" w:type="dxa"/>
          </w:tcPr>
          <w:p w:rsidR="009260F0" w:rsidRPr="00146F56" w:rsidRDefault="009260F0" w:rsidP="00146F5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9260F0" w:rsidRPr="00146F56" w:rsidTr="00EA6045">
        <w:trPr>
          <w:trHeight w:val="466"/>
        </w:trPr>
        <w:tc>
          <w:tcPr>
            <w:tcW w:w="1693" w:type="dxa"/>
          </w:tcPr>
          <w:p w:rsidR="009260F0" w:rsidRPr="00146F56" w:rsidRDefault="009260F0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4993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Оформление наглядной агитации, стендов по безопасности дорожного движения.  Оформление уголков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по безопасности дорожного движения.</w:t>
            </w:r>
          </w:p>
        </w:tc>
        <w:tc>
          <w:tcPr>
            <w:tcW w:w="1178" w:type="dxa"/>
          </w:tcPr>
          <w:p w:rsidR="009260F0" w:rsidRPr="00146F56" w:rsidRDefault="00995481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</w:p>
        </w:tc>
        <w:tc>
          <w:tcPr>
            <w:tcW w:w="3051" w:type="dxa"/>
          </w:tcPr>
          <w:p w:rsidR="009260F0" w:rsidRPr="00146F56" w:rsidRDefault="0009233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  <w:r w:rsidR="009260F0">
              <w:rPr>
                <w:sz w:val="28"/>
                <w:szCs w:val="28"/>
              </w:rPr>
              <w:t>.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</w:t>
            </w:r>
            <w:proofErr w:type="gramStart"/>
            <w:r w:rsidRPr="00146F56">
              <w:rPr>
                <w:sz w:val="28"/>
                <w:szCs w:val="28"/>
              </w:rPr>
              <w:t>.</w:t>
            </w:r>
            <w:proofErr w:type="gramEnd"/>
            <w:r w:rsidRPr="00146F56">
              <w:rPr>
                <w:sz w:val="28"/>
                <w:szCs w:val="28"/>
              </w:rPr>
              <w:t xml:space="preserve"> </w:t>
            </w:r>
            <w:proofErr w:type="gramStart"/>
            <w:r w:rsidRPr="00146F56">
              <w:rPr>
                <w:sz w:val="28"/>
                <w:szCs w:val="28"/>
              </w:rPr>
              <w:t>р</w:t>
            </w:r>
            <w:proofErr w:type="gramEnd"/>
            <w:r w:rsidRPr="00146F56">
              <w:rPr>
                <w:sz w:val="28"/>
                <w:szCs w:val="28"/>
              </w:rPr>
              <w:t>уководители</w:t>
            </w:r>
          </w:p>
        </w:tc>
      </w:tr>
      <w:tr w:rsidR="009260F0" w:rsidRPr="00146F56" w:rsidTr="00EA6045">
        <w:trPr>
          <w:trHeight w:val="480"/>
        </w:trPr>
        <w:tc>
          <w:tcPr>
            <w:tcW w:w="1693" w:type="dxa"/>
          </w:tcPr>
          <w:p w:rsidR="009260F0" w:rsidRPr="00146F56" w:rsidRDefault="009260F0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146F56">
              <w:rPr>
                <w:sz w:val="28"/>
                <w:szCs w:val="28"/>
              </w:rPr>
              <w:t xml:space="preserve"> «Внимание - дети!»</w:t>
            </w:r>
          </w:p>
        </w:tc>
        <w:tc>
          <w:tcPr>
            <w:tcW w:w="1178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EA6045">
        <w:trPr>
          <w:trHeight w:val="298"/>
        </w:trPr>
        <w:tc>
          <w:tcPr>
            <w:tcW w:w="1693" w:type="dxa"/>
          </w:tcPr>
          <w:p w:rsidR="009260F0" w:rsidRPr="00EA6045" w:rsidRDefault="009260F0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EA6045">
        <w:trPr>
          <w:trHeight w:val="176"/>
        </w:trPr>
        <w:tc>
          <w:tcPr>
            <w:tcW w:w="1693" w:type="dxa"/>
          </w:tcPr>
          <w:p w:rsidR="009260F0" w:rsidRPr="00EA6045" w:rsidRDefault="009260F0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1-6</w:t>
            </w:r>
          </w:p>
        </w:tc>
        <w:tc>
          <w:tcPr>
            <w:tcW w:w="3051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EA6045">
        <w:trPr>
          <w:trHeight w:val="145"/>
        </w:trPr>
        <w:tc>
          <w:tcPr>
            <w:tcW w:w="1693" w:type="dxa"/>
          </w:tcPr>
          <w:p w:rsidR="009260F0" w:rsidRPr="00EA6045" w:rsidRDefault="009260F0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Викторины, конкурсы  по ПДД.</w:t>
            </w:r>
          </w:p>
          <w:p w:rsidR="009260F0" w:rsidRPr="00EA6045" w:rsidRDefault="009260F0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EA6045">
        <w:trPr>
          <w:trHeight w:val="163"/>
        </w:trPr>
        <w:tc>
          <w:tcPr>
            <w:tcW w:w="1693" w:type="dxa"/>
          </w:tcPr>
          <w:p w:rsidR="009260F0" w:rsidRPr="00EA6045" w:rsidRDefault="009260F0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07.09.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9260F0" w:rsidRPr="00EA6045" w:rsidRDefault="009260F0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1-8</w:t>
            </w:r>
          </w:p>
        </w:tc>
        <w:tc>
          <w:tcPr>
            <w:tcW w:w="3051" w:type="dxa"/>
          </w:tcPr>
          <w:p w:rsidR="009260F0" w:rsidRPr="00EA6045" w:rsidRDefault="0009233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Шейхов А.К.</w:t>
            </w:r>
          </w:p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EA6045">
        <w:trPr>
          <w:trHeight w:val="231"/>
        </w:trPr>
        <w:tc>
          <w:tcPr>
            <w:tcW w:w="16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Проведение уроков ОБЖ </w:t>
            </w:r>
          </w:p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«Правила дорожного движения».</w:t>
            </w:r>
          </w:p>
          <w:p w:rsidR="009260F0" w:rsidRPr="00EA6045" w:rsidRDefault="009260F0" w:rsidP="00EA6045">
            <w:pPr>
              <w:rPr>
                <w:sz w:val="28"/>
                <w:szCs w:val="28"/>
              </w:rPr>
            </w:pP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9260F0" w:rsidRPr="00EA6045" w:rsidRDefault="0009233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</w:tc>
      </w:tr>
      <w:tr w:rsidR="009260F0" w:rsidRPr="00146F56" w:rsidTr="00EA6045">
        <w:trPr>
          <w:trHeight w:val="163"/>
        </w:trPr>
        <w:tc>
          <w:tcPr>
            <w:tcW w:w="1693" w:type="dxa"/>
          </w:tcPr>
          <w:p w:rsidR="009260F0" w:rsidRPr="00EA6045" w:rsidRDefault="009260F0" w:rsidP="0084556E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12.09.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.-15.09.</w:t>
            </w:r>
            <w:r>
              <w:rPr>
                <w:sz w:val="28"/>
                <w:szCs w:val="28"/>
              </w:rPr>
              <w:t>20</w:t>
            </w:r>
            <w:r w:rsidRPr="00EA6045">
              <w:rPr>
                <w:sz w:val="28"/>
                <w:szCs w:val="28"/>
              </w:rPr>
              <w:t>.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51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09233E">
              <w:rPr>
                <w:sz w:val="28"/>
                <w:szCs w:val="28"/>
              </w:rPr>
              <w:t>джиев Б.П.</w:t>
            </w:r>
          </w:p>
        </w:tc>
      </w:tr>
      <w:tr w:rsidR="009260F0" w:rsidRPr="00146F56" w:rsidTr="00EA6045">
        <w:trPr>
          <w:trHeight w:val="386"/>
        </w:trPr>
        <w:tc>
          <w:tcPr>
            <w:tcW w:w="16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4993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1178" w:type="dxa"/>
          </w:tcPr>
          <w:p w:rsidR="009260F0" w:rsidRPr="00EA6045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9260F0" w:rsidRPr="00EA6045" w:rsidRDefault="0009233E" w:rsidP="00EA60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Гужиева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</w:tr>
      <w:tr w:rsidR="009260F0" w:rsidRPr="00146F56" w:rsidTr="00EA6045">
        <w:trPr>
          <w:trHeight w:val="921"/>
        </w:trPr>
        <w:tc>
          <w:tcPr>
            <w:tcW w:w="1693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EA6045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9260F0" w:rsidRDefault="009260F0" w:rsidP="00EA6045">
            <w:pPr>
              <w:rPr>
                <w:sz w:val="28"/>
                <w:szCs w:val="28"/>
              </w:rPr>
            </w:pPr>
          </w:p>
          <w:p w:rsidR="009260F0" w:rsidRDefault="009260F0" w:rsidP="00EA6045">
            <w:pPr>
              <w:rPr>
                <w:sz w:val="28"/>
                <w:szCs w:val="28"/>
              </w:rPr>
            </w:pP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</w:p>
        </w:tc>
        <w:tc>
          <w:tcPr>
            <w:tcW w:w="4993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</w:t>
            </w:r>
            <w:proofErr w:type="gramStart"/>
            <w:r w:rsidRPr="00146F56">
              <w:rPr>
                <w:sz w:val="28"/>
                <w:szCs w:val="28"/>
              </w:rPr>
              <w:t>часах</w:t>
            </w:r>
            <w:proofErr w:type="gramEnd"/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1178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051" w:type="dxa"/>
          </w:tcPr>
          <w:p w:rsidR="009260F0" w:rsidRPr="00146F56" w:rsidRDefault="0009233E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EA6045">
        <w:trPr>
          <w:trHeight w:val="350"/>
        </w:trPr>
        <w:tc>
          <w:tcPr>
            <w:tcW w:w="1693" w:type="dxa"/>
          </w:tcPr>
          <w:p w:rsidR="009260F0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  <w:p w:rsidR="009260F0" w:rsidRDefault="009260F0" w:rsidP="00EA6045">
            <w:pPr>
              <w:rPr>
                <w:sz w:val="28"/>
                <w:szCs w:val="28"/>
              </w:rPr>
            </w:pPr>
          </w:p>
          <w:p w:rsidR="009260F0" w:rsidRPr="00146F56" w:rsidRDefault="009260F0" w:rsidP="00EA60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993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Беседы по профилактике   детского </w:t>
            </w:r>
            <w:proofErr w:type="spellStart"/>
            <w:proofErr w:type="gramStart"/>
            <w:r w:rsidRPr="00146F56">
              <w:rPr>
                <w:sz w:val="28"/>
                <w:szCs w:val="28"/>
              </w:rPr>
              <w:t>дорожно</w:t>
            </w:r>
            <w:proofErr w:type="spellEnd"/>
            <w:r w:rsidRPr="00146F56">
              <w:rPr>
                <w:sz w:val="28"/>
                <w:szCs w:val="28"/>
              </w:rPr>
              <w:t>- транспортного</w:t>
            </w:r>
            <w:proofErr w:type="gramEnd"/>
            <w:r w:rsidRPr="00146F56">
              <w:rPr>
                <w:sz w:val="28"/>
                <w:szCs w:val="28"/>
              </w:rPr>
              <w:t xml:space="preserve"> травматизма</w:t>
            </w:r>
          </w:p>
        </w:tc>
        <w:tc>
          <w:tcPr>
            <w:tcW w:w="1178" w:type="dxa"/>
          </w:tcPr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:rsidR="009260F0" w:rsidRPr="00146F56" w:rsidRDefault="009260F0" w:rsidP="00EA604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</w:t>
            </w:r>
            <w:r w:rsidR="00995481">
              <w:rPr>
                <w:sz w:val="28"/>
                <w:szCs w:val="28"/>
              </w:rPr>
              <w:t>-11</w:t>
            </w:r>
          </w:p>
        </w:tc>
        <w:tc>
          <w:tcPr>
            <w:tcW w:w="3051" w:type="dxa"/>
          </w:tcPr>
          <w:p w:rsidR="009260F0" w:rsidRPr="00146F56" w:rsidRDefault="0009233E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9260F0" w:rsidRDefault="009260F0" w:rsidP="002C4A45">
      <w:pPr>
        <w:pStyle w:val="af3"/>
        <w:jc w:val="right"/>
      </w:pPr>
    </w:p>
    <w:p w:rsidR="009260F0" w:rsidRDefault="009260F0" w:rsidP="002C4A45">
      <w:pPr>
        <w:pStyle w:val="af3"/>
        <w:jc w:val="right"/>
      </w:pPr>
    </w:p>
    <w:p w:rsidR="009260F0" w:rsidRDefault="009260F0" w:rsidP="002C4A45">
      <w:pPr>
        <w:pStyle w:val="af3"/>
        <w:jc w:val="right"/>
      </w:pPr>
    </w:p>
    <w:p w:rsidR="009260F0" w:rsidRPr="00146F56" w:rsidRDefault="009260F0" w:rsidP="002C4A45">
      <w:pPr>
        <w:pStyle w:val="af3"/>
        <w:jc w:val="right"/>
      </w:pPr>
      <w:r w:rsidRPr="00146F56">
        <w:lastRenderedPageBreak/>
        <w:t>Утверждаю</w:t>
      </w:r>
    </w:p>
    <w:p w:rsidR="009260F0" w:rsidRPr="00146F56" w:rsidRDefault="009260F0" w:rsidP="002C4A45">
      <w:pPr>
        <w:pStyle w:val="af3"/>
        <w:jc w:val="right"/>
      </w:pPr>
      <w:r w:rsidRPr="00146F56">
        <w:t xml:space="preserve">                                                                       </w:t>
      </w:r>
      <w:r>
        <w:t xml:space="preserve">                     Директор МК</w:t>
      </w:r>
      <w:r w:rsidRPr="00146F56">
        <w:t xml:space="preserve">ОУ </w:t>
      </w:r>
      <w:r w:rsidR="0009233E">
        <w:t xml:space="preserve"> «</w:t>
      </w:r>
      <w:proofErr w:type="spellStart"/>
      <w:r w:rsidR="0009233E">
        <w:t>К</w:t>
      </w:r>
      <w:r>
        <w:t>ур</w:t>
      </w:r>
      <w:r w:rsidR="0009233E">
        <w:t>клинская</w:t>
      </w:r>
      <w:proofErr w:type="spellEnd"/>
      <w:r w:rsidR="0009233E">
        <w:t xml:space="preserve"> С</w:t>
      </w:r>
      <w:r>
        <w:t>ОШ»</w:t>
      </w:r>
    </w:p>
    <w:p w:rsidR="009260F0" w:rsidRPr="00146F56" w:rsidRDefault="009260F0" w:rsidP="002C4A45">
      <w:pPr>
        <w:pStyle w:val="af3"/>
        <w:jc w:val="right"/>
      </w:pPr>
      <w:r w:rsidRPr="00146F56">
        <w:t xml:space="preserve">                                                                           </w:t>
      </w:r>
      <w:r>
        <w:t>______________</w:t>
      </w:r>
      <w:r w:rsidRPr="00146F56">
        <w:t xml:space="preserve">       </w:t>
      </w:r>
      <w:r w:rsidR="0009233E">
        <w:t>К</w:t>
      </w:r>
      <w:r>
        <w:t xml:space="preserve">.Н. </w:t>
      </w:r>
      <w:proofErr w:type="spellStart"/>
      <w:r w:rsidR="0009233E">
        <w:t>Гуж</w:t>
      </w:r>
      <w:r>
        <w:t>иев</w:t>
      </w:r>
      <w:proofErr w:type="spellEnd"/>
    </w:p>
    <w:p w:rsidR="009260F0" w:rsidRPr="00E0699A" w:rsidRDefault="009260F0" w:rsidP="0059698A">
      <w:pPr>
        <w:jc w:val="center"/>
        <w:rPr>
          <w:bCs/>
          <w:sz w:val="36"/>
          <w:szCs w:val="36"/>
        </w:rPr>
      </w:pPr>
    </w:p>
    <w:p w:rsidR="009260F0" w:rsidRDefault="009260F0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План совместной работы</w:t>
      </w:r>
    </w:p>
    <w:p w:rsidR="009260F0" w:rsidRDefault="009260F0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с сотрудниками ГИБДД по профилактике</w:t>
      </w:r>
    </w:p>
    <w:p w:rsidR="009260F0" w:rsidRPr="00B26E99" w:rsidRDefault="009260F0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:rsidR="009260F0" w:rsidRDefault="009260F0" w:rsidP="0059698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>
        <w:rPr>
          <w:b/>
          <w:bCs/>
          <w:sz w:val="36"/>
          <w:szCs w:val="36"/>
        </w:rPr>
        <w:t>21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:rsidR="009260F0" w:rsidRPr="00E0699A" w:rsidRDefault="009260F0" w:rsidP="0059698A">
      <w:pPr>
        <w:jc w:val="center"/>
        <w:rPr>
          <w:b/>
          <w:bCs/>
          <w:sz w:val="36"/>
          <w:szCs w:val="3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7"/>
        <w:gridCol w:w="4839"/>
        <w:gridCol w:w="1329"/>
        <w:gridCol w:w="3060"/>
      </w:tblGrid>
      <w:tr w:rsidR="009260F0" w:rsidRPr="00146F56" w:rsidTr="00B772B7">
        <w:trPr>
          <w:trHeight w:val="386"/>
        </w:trPr>
        <w:tc>
          <w:tcPr>
            <w:tcW w:w="1692" w:type="dxa"/>
          </w:tcPr>
          <w:p w:rsidR="009260F0" w:rsidRPr="008203D9" w:rsidRDefault="009260F0" w:rsidP="004E29C6">
            <w:pPr>
              <w:pStyle w:val="1"/>
              <w:rPr>
                <w:b w:val="0"/>
                <w:sz w:val="28"/>
                <w:szCs w:val="28"/>
              </w:rPr>
            </w:pPr>
            <w:r w:rsidRPr="008203D9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995" w:type="dxa"/>
          </w:tcPr>
          <w:p w:rsidR="009260F0" w:rsidRPr="00146F56" w:rsidRDefault="009260F0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110" w:type="dxa"/>
          </w:tcPr>
          <w:p w:rsidR="009260F0" w:rsidRPr="00146F56" w:rsidRDefault="009260F0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118" w:type="dxa"/>
          </w:tcPr>
          <w:p w:rsidR="009260F0" w:rsidRPr="00146F56" w:rsidRDefault="009260F0" w:rsidP="004E29C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9260F0" w:rsidRPr="00146F56" w:rsidTr="00B772B7">
        <w:trPr>
          <w:trHeight w:val="466"/>
        </w:trPr>
        <w:tc>
          <w:tcPr>
            <w:tcW w:w="1692" w:type="dxa"/>
          </w:tcPr>
          <w:p w:rsidR="009260F0" w:rsidRPr="00146F56" w:rsidRDefault="009260F0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09.20.</w:t>
            </w:r>
            <w:r w:rsidRPr="00146F5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:rsidR="009260F0" w:rsidRDefault="009260F0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9260F0" w:rsidRPr="00146F56" w:rsidRDefault="009260F0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часы  по  профилактике детского  </w:t>
            </w:r>
            <w:proofErr w:type="spellStart"/>
            <w:proofErr w:type="gram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>- транспортного</w:t>
            </w:r>
            <w:proofErr w:type="gramEnd"/>
            <w:r>
              <w:rPr>
                <w:sz w:val="28"/>
                <w:szCs w:val="28"/>
              </w:rPr>
              <w:t xml:space="preserve"> травматизма.  </w:t>
            </w:r>
          </w:p>
        </w:tc>
        <w:tc>
          <w:tcPr>
            <w:tcW w:w="1110" w:type="dxa"/>
          </w:tcPr>
          <w:p w:rsidR="009260F0" w:rsidRPr="00146F56" w:rsidRDefault="009260F0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</w:t>
            </w:r>
            <w:r w:rsidR="0009233E">
              <w:rPr>
                <w:sz w:val="28"/>
                <w:szCs w:val="28"/>
              </w:rPr>
              <w:t>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B772B7">
        <w:trPr>
          <w:trHeight w:val="1842"/>
        </w:trPr>
        <w:tc>
          <w:tcPr>
            <w:tcW w:w="1692" w:type="dxa"/>
          </w:tcPr>
          <w:p w:rsidR="009260F0" w:rsidRPr="00146F56" w:rsidRDefault="009260F0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.08.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Pr="00146F56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995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Pr="00146F56">
              <w:rPr>
                <w:sz w:val="28"/>
                <w:szCs w:val="28"/>
              </w:rPr>
              <w:t xml:space="preserve"> «Внимание - дети!»</w:t>
            </w:r>
          </w:p>
          <w:p w:rsidR="009260F0" w:rsidRDefault="009260F0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:rsidR="009260F0" w:rsidRPr="00146F56" w:rsidRDefault="009260F0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детского  </w:t>
            </w:r>
            <w:proofErr w:type="spellStart"/>
            <w:proofErr w:type="gram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>- транспортного</w:t>
            </w:r>
            <w:proofErr w:type="gramEnd"/>
            <w:r>
              <w:rPr>
                <w:sz w:val="28"/>
                <w:szCs w:val="28"/>
              </w:rPr>
              <w:t xml:space="preserve"> травматизма  на общешкольном родительском собрании.</w:t>
            </w:r>
          </w:p>
        </w:tc>
        <w:tc>
          <w:tcPr>
            <w:tcW w:w="1110" w:type="dxa"/>
          </w:tcPr>
          <w:p w:rsidR="009260F0" w:rsidRPr="00146F56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115C10">
        <w:trPr>
          <w:trHeight w:val="1999"/>
        </w:trPr>
        <w:tc>
          <w:tcPr>
            <w:tcW w:w="1692" w:type="dxa"/>
          </w:tcPr>
          <w:p w:rsidR="009260F0" w:rsidRPr="00146F56" w:rsidRDefault="009260F0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995" w:type="dxa"/>
          </w:tcPr>
          <w:p w:rsidR="009260F0" w:rsidRDefault="009260F0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9260F0" w:rsidRDefault="009260F0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консультации, методическая помощь   по вопросам профилактики    детского  </w:t>
            </w:r>
            <w:proofErr w:type="spellStart"/>
            <w:proofErr w:type="gramStart"/>
            <w:r>
              <w:rPr>
                <w:sz w:val="28"/>
                <w:szCs w:val="28"/>
              </w:rPr>
              <w:t>дорожно</w:t>
            </w:r>
            <w:proofErr w:type="spellEnd"/>
            <w:r>
              <w:rPr>
                <w:sz w:val="28"/>
                <w:szCs w:val="28"/>
              </w:rPr>
              <w:t>- транспортного</w:t>
            </w:r>
            <w:proofErr w:type="gramEnd"/>
            <w:r>
              <w:rPr>
                <w:sz w:val="28"/>
                <w:szCs w:val="28"/>
              </w:rPr>
              <w:t xml:space="preserve"> травматизма.</w:t>
            </w:r>
          </w:p>
          <w:p w:rsidR="009260F0" w:rsidRPr="00146F56" w:rsidRDefault="009260F0" w:rsidP="0036232C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9260F0" w:rsidRDefault="009260F0" w:rsidP="00B772B7">
            <w:pPr>
              <w:rPr>
                <w:sz w:val="28"/>
                <w:szCs w:val="28"/>
              </w:rPr>
            </w:pPr>
          </w:p>
          <w:p w:rsidR="009260F0" w:rsidRDefault="009260F0" w:rsidP="00B772B7">
            <w:pPr>
              <w:rPr>
                <w:sz w:val="28"/>
                <w:szCs w:val="28"/>
              </w:rPr>
            </w:pPr>
          </w:p>
          <w:p w:rsidR="009260F0" w:rsidRPr="00B772B7" w:rsidRDefault="009260F0" w:rsidP="00B772B7">
            <w:pPr>
              <w:rPr>
                <w:sz w:val="28"/>
                <w:szCs w:val="28"/>
              </w:rPr>
            </w:pPr>
          </w:p>
        </w:tc>
      </w:tr>
      <w:tr w:rsidR="009260F0" w:rsidRPr="00146F56" w:rsidTr="00B772B7">
        <w:trPr>
          <w:trHeight w:val="620"/>
        </w:trPr>
        <w:tc>
          <w:tcPr>
            <w:tcW w:w="1692" w:type="dxa"/>
          </w:tcPr>
          <w:p w:rsidR="009260F0" w:rsidRPr="00146F56" w:rsidRDefault="009260F0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995" w:type="dxa"/>
          </w:tcPr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:rsidR="009260F0" w:rsidRDefault="009260F0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(беседы по безопасности дорожного движения  перед началом осенних каникул)</w:t>
            </w:r>
          </w:p>
          <w:p w:rsidR="009260F0" w:rsidRPr="00146F56" w:rsidRDefault="009260F0" w:rsidP="00AF1213">
            <w:pPr>
              <w:rPr>
                <w:sz w:val="28"/>
                <w:szCs w:val="28"/>
              </w:rPr>
            </w:pPr>
          </w:p>
        </w:tc>
        <w:tc>
          <w:tcPr>
            <w:tcW w:w="1110" w:type="dxa"/>
          </w:tcPr>
          <w:p w:rsidR="009260F0" w:rsidRDefault="009260F0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9260F0" w:rsidRPr="00146F56" w:rsidRDefault="009260F0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B772B7">
        <w:trPr>
          <w:trHeight w:val="560"/>
        </w:trPr>
        <w:tc>
          <w:tcPr>
            <w:tcW w:w="1692" w:type="dxa"/>
          </w:tcPr>
          <w:p w:rsidR="009260F0" w:rsidRPr="00146F56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4995" w:type="dxa"/>
          </w:tcPr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9260F0" w:rsidRDefault="009260F0" w:rsidP="001963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 просмотр и обсуждение фильмов </w:t>
            </w:r>
            <w:proofErr w:type="gramEnd"/>
          </w:p>
          <w:p w:rsidR="009260F0" w:rsidRDefault="009260F0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:rsidR="009260F0" w:rsidRPr="00146F56" w:rsidRDefault="009260F0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1110" w:type="dxa"/>
          </w:tcPr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9260F0" w:rsidRDefault="00995481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9260F0" w:rsidRPr="00146F56" w:rsidRDefault="009260F0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115C10">
        <w:trPr>
          <w:trHeight w:val="1682"/>
        </w:trPr>
        <w:tc>
          <w:tcPr>
            <w:tcW w:w="1692" w:type="dxa"/>
          </w:tcPr>
          <w:p w:rsidR="009260F0" w:rsidRPr="00146F56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sz w:val="28"/>
                <w:szCs w:val="28"/>
              </w:rPr>
              <w:t>–ф</w:t>
            </w:r>
            <w:proofErr w:type="gramEnd"/>
            <w:r>
              <w:rPr>
                <w:sz w:val="28"/>
                <w:szCs w:val="28"/>
              </w:rPr>
              <w:t xml:space="preserve">евраль </w:t>
            </w:r>
          </w:p>
        </w:tc>
        <w:tc>
          <w:tcPr>
            <w:tcW w:w="4995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1110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EF64FC">
        <w:trPr>
          <w:trHeight w:val="1976"/>
        </w:trPr>
        <w:tc>
          <w:tcPr>
            <w:tcW w:w="1692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Март-апрель</w:t>
            </w:r>
          </w:p>
        </w:tc>
        <w:tc>
          <w:tcPr>
            <w:tcW w:w="4995" w:type="dxa"/>
          </w:tcPr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  по ПДД  перед началом весенних каникул.</w:t>
            </w:r>
          </w:p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1110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95481">
              <w:rPr>
                <w:sz w:val="28"/>
                <w:szCs w:val="28"/>
              </w:rPr>
              <w:t>-11</w:t>
            </w:r>
          </w:p>
          <w:p w:rsidR="009260F0" w:rsidRDefault="009260F0" w:rsidP="004E29C6">
            <w:pPr>
              <w:rPr>
                <w:sz w:val="28"/>
                <w:szCs w:val="28"/>
              </w:rPr>
            </w:pPr>
          </w:p>
          <w:p w:rsidR="009260F0" w:rsidRDefault="009260F0" w:rsidP="004E29C6">
            <w:pPr>
              <w:rPr>
                <w:sz w:val="28"/>
                <w:szCs w:val="28"/>
              </w:rPr>
            </w:pPr>
          </w:p>
          <w:p w:rsidR="009260F0" w:rsidRDefault="009260F0" w:rsidP="004E29C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B772B7">
        <w:trPr>
          <w:trHeight w:val="261"/>
        </w:trPr>
        <w:tc>
          <w:tcPr>
            <w:tcW w:w="1692" w:type="dxa"/>
          </w:tcPr>
          <w:p w:rsidR="009260F0" w:rsidRDefault="009260F0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995" w:type="dxa"/>
          </w:tcPr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:rsidR="009260F0" w:rsidRDefault="009260F0" w:rsidP="00EF64F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( просмотр и обсуждение фильмов </w:t>
            </w:r>
            <w:proofErr w:type="gramEnd"/>
          </w:p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:rsidR="009260F0" w:rsidRDefault="009260F0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1110" w:type="dxa"/>
          </w:tcPr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9260F0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:rsidR="009260F0" w:rsidRDefault="00995481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  <w:p w:rsidR="009260F0" w:rsidRPr="00146F56" w:rsidRDefault="009260F0" w:rsidP="00DE6AA5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9260F0" w:rsidRPr="00146F56" w:rsidTr="0009233E">
        <w:trPr>
          <w:trHeight w:val="2152"/>
        </w:trPr>
        <w:tc>
          <w:tcPr>
            <w:tcW w:w="1692" w:type="dxa"/>
          </w:tcPr>
          <w:p w:rsidR="009260F0" w:rsidRPr="00146F56" w:rsidRDefault="009260F0" w:rsidP="00DE6AA5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:rsidR="009260F0" w:rsidRPr="00146F56" w:rsidRDefault="009260F0" w:rsidP="00DE6AA5">
            <w:pPr>
              <w:rPr>
                <w:sz w:val="28"/>
                <w:szCs w:val="28"/>
              </w:rPr>
            </w:pPr>
          </w:p>
        </w:tc>
        <w:tc>
          <w:tcPr>
            <w:tcW w:w="4995" w:type="dxa"/>
          </w:tcPr>
          <w:p w:rsidR="009260F0" w:rsidRPr="00146F56" w:rsidRDefault="009260F0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:rsidR="009260F0" w:rsidRPr="00146F56" w:rsidRDefault="009260F0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:rsidR="009260F0" w:rsidRPr="00146F56" w:rsidRDefault="009260F0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</w:t>
            </w:r>
            <w:proofErr w:type="gramStart"/>
            <w:r w:rsidRPr="00146F56">
              <w:rPr>
                <w:sz w:val="28"/>
                <w:szCs w:val="28"/>
              </w:rPr>
              <w:t>часах</w:t>
            </w:r>
            <w:proofErr w:type="gramEnd"/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1110" w:type="dxa"/>
          </w:tcPr>
          <w:p w:rsidR="009260F0" w:rsidRPr="00146F56" w:rsidRDefault="009260F0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995481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</w:tcPr>
          <w:p w:rsidR="0009233E" w:rsidRPr="00146F56" w:rsidRDefault="009260F0" w:rsidP="0009233E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</w:t>
            </w:r>
            <w:r w:rsidR="0009233E"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146F56" w:rsidTr="00B772B7">
        <w:trPr>
          <w:trHeight w:val="350"/>
        </w:trPr>
        <w:tc>
          <w:tcPr>
            <w:tcW w:w="1692" w:type="dxa"/>
          </w:tcPr>
          <w:p w:rsidR="009260F0" w:rsidRPr="00146F56" w:rsidRDefault="009260F0" w:rsidP="004E29C6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995" w:type="dxa"/>
          </w:tcPr>
          <w:p w:rsidR="009260F0" w:rsidRPr="00146F56" w:rsidRDefault="009260F0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Беседы по профилактике   детского </w:t>
            </w:r>
            <w:proofErr w:type="spellStart"/>
            <w:proofErr w:type="gramStart"/>
            <w:r w:rsidRPr="00146F56">
              <w:rPr>
                <w:sz w:val="28"/>
                <w:szCs w:val="28"/>
              </w:rPr>
              <w:t>дорожно</w:t>
            </w:r>
            <w:proofErr w:type="spellEnd"/>
            <w:r w:rsidRPr="00146F56">
              <w:rPr>
                <w:sz w:val="28"/>
                <w:szCs w:val="28"/>
              </w:rPr>
              <w:t>- транспортного</w:t>
            </w:r>
            <w:proofErr w:type="gramEnd"/>
            <w:r w:rsidRPr="00146F56">
              <w:rPr>
                <w:sz w:val="28"/>
                <w:szCs w:val="28"/>
              </w:rPr>
              <w:t xml:space="preserve"> травматизма</w:t>
            </w:r>
          </w:p>
        </w:tc>
        <w:tc>
          <w:tcPr>
            <w:tcW w:w="1110" w:type="dxa"/>
          </w:tcPr>
          <w:p w:rsidR="009260F0" w:rsidRPr="00146F56" w:rsidRDefault="009260F0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:rsidR="009260F0" w:rsidRPr="00146F56" w:rsidRDefault="009260F0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</w:t>
            </w:r>
            <w:r w:rsidR="00995481">
              <w:rPr>
                <w:sz w:val="28"/>
                <w:szCs w:val="28"/>
              </w:rPr>
              <w:t>-11</w:t>
            </w:r>
          </w:p>
        </w:tc>
        <w:tc>
          <w:tcPr>
            <w:tcW w:w="3118" w:type="dxa"/>
          </w:tcPr>
          <w:p w:rsidR="0009233E" w:rsidRPr="00146F56" w:rsidRDefault="0009233E" w:rsidP="0009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Гаджиев Б.П.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</w:p>
          <w:p w:rsidR="009260F0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сотрудник  ОГИБДД </w:t>
            </w:r>
            <w:r w:rsidRPr="00146F56">
              <w:rPr>
                <w:sz w:val="28"/>
                <w:szCs w:val="28"/>
              </w:rPr>
              <w:t>МВД</w:t>
            </w:r>
            <w:r>
              <w:rPr>
                <w:sz w:val="28"/>
                <w:szCs w:val="28"/>
              </w:rPr>
              <w:t xml:space="preserve"> РД «</w:t>
            </w:r>
            <w:proofErr w:type="spellStart"/>
            <w:r>
              <w:rPr>
                <w:sz w:val="28"/>
                <w:szCs w:val="28"/>
              </w:rPr>
              <w:t>Лакский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9260F0" w:rsidRPr="00146F56" w:rsidRDefault="009260F0" w:rsidP="002C4A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9260F0" w:rsidRPr="0059698A" w:rsidRDefault="009260F0" w:rsidP="00146F56">
      <w:pPr>
        <w:pStyle w:val="af3"/>
        <w:jc w:val="center"/>
        <w:rPr>
          <w:sz w:val="28"/>
          <w:szCs w:val="28"/>
        </w:rPr>
      </w:pPr>
    </w:p>
    <w:p w:rsidR="009260F0" w:rsidRPr="0059698A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6316A3">
      <w:pPr>
        <w:pStyle w:val="af3"/>
        <w:jc w:val="center"/>
        <w:rPr>
          <w:sz w:val="28"/>
          <w:szCs w:val="28"/>
        </w:rPr>
      </w:pPr>
    </w:p>
    <w:p w:rsidR="009260F0" w:rsidRPr="00146F56" w:rsidRDefault="009260F0" w:rsidP="002C4A45">
      <w:pPr>
        <w:pStyle w:val="af3"/>
        <w:jc w:val="right"/>
      </w:pPr>
      <w:r w:rsidRPr="00146F56">
        <w:t>Утверждаю</w:t>
      </w:r>
    </w:p>
    <w:p w:rsidR="009260F0" w:rsidRPr="00146F56" w:rsidRDefault="009260F0" w:rsidP="002C4A45">
      <w:pPr>
        <w:pStyle w:val="af3"/>
        <w:jc w:val="right"/>
      </w:pPr>
      <w:r w:rsidRPr="00146F56">
        <w:t xml:space="preserve">                                                                       </w:t>
      </w:r>
      <w:r>
        <w:t xml:space="preserve">                     Директор МК</w:t>
      </w:r>
      <w:r w:rsidRPr="00146F56">
        <w:t xml:space="preserve">ОУ </w:t>
      </w:r>
      <w:r w:rsidR="002C1BE5">
        <w:t xml:space="preserve"> «</w:t>
      </w:r>
      <w:proofErr w:type="spellStart"/>
      <w:r w:rsidR="002C1BE5">
        <w:t>К</w:t>
      </w:r>
      <w:r>
        <w:t>ур</w:t>
      </w:r>
      <w:r w:rsidR="002C1BE5">
        <w:t>клинская</w:t>
      </w:r>
      <w:proofErr w:type="spellEnd"/>
      <w:r w:rsidR="002C1BE5">
        <w:t xml:space="preserve"> С</w:t>
      </w:r>
      <w:r>
        <w:t>ОШ»</w:t>
      </w:r>
    </w:p>
    <w:p w:rsidR="009260F0" w:rsidRPr="00146F56" w:rsidRDefault="009260F0" w:rsidP="002C4A45">
      <w:pPr>
        <w:pStyle w:val="af3"/>
        <w:jc w:val="right"/>
      </w:pPr>
      <w:r w:rsidRPr="00146F56">
        <w:t xml:space="preserve">                                                                           </w:t>
      </w:r>
      <w:r>
        <w:t>______________</w:t>
      </w:r>
      <w:r w:rsidRPr="00146F56">
        <w:t xml:space="preserve">       </w:t>
      </w:r>
      <w:r w:rsidR="002C1BE5">
        <w:t xml:space="preserve">К.Н. </w:t>
      </w:r>
      <w:proofErr w:type="spellStart"/>
      <w:r w:rsidR="002C1BE5">
        <w:t>Гуж</w:t>
      </w:r>
      <w:r>
        <w:t>иев</w:t>
      </w:r>
      <w:proofErr w:type="spellEnd"/>
    </w:p>
    <w:p w:rsidR="009260F0" w:rsidRDefault="009260F0" w:rsidP="00E40DC9">
      <w:pPr>
        <w:jc w:val="center"/>
        <w:rPr>
          <w:b/>
          <w:sz w:val="36"/>
          <w:szCs w:val="36"/>
        </w:rPr>
      </w:pPr>
    </w:p>
    <w:p w:rsidR="009260F0" w:rsidRPr="00B26E99" w:rsidRDefault="009260F0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:rsidR="009260F0" w:rsidRPr="00B26E99" w:rsidRDefault="009260F0" w:rsidP="00E40DC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:rsidR="009260F0" w:rsidRPr="00B26E99" w:rsidRDefault="009260F0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:rsidR="009260F0" w:rsidRPr="00B26E99" w:rsidRDefault="009260F0" w:rsidP="00E40D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</w:t>
      </w:r>
      <w:r w:rsidRPr="00B26E99">
        <w:rPr>
          <w:b/>
          <w:sz w:val="36"/>
          <w:szCs w:val="36"/>
        </w:rPr>
        <w:t>.0</w:t>
      </w:r>
      <w:r>
        <w:rPr>
          <w:b/>
          <w:sz w:val="36"/>
          <w:szCs w:val="36"/>
        </w:rPr>
        <w:t>9</w:t>
      </w:r>
      <w:r w:rsidRPr="00B26E99">
        <w:rPr>
          <w:b/>
          <w:sz w:val="36"/>
          <w:szCs w:val="36"/>
        </w:rPr>
        <w:t>.</w:t>
      </w:r>
      <w:r>
        <w:rPr>
          <w:b/>
          <w:sz w:val="36"/>
          <w:szCs w:val="36"/>
        </w:rPr>
        <w:t>20</w:t>
      </w:r>
      <w:r w:rsidRPr="00B26E99">
        <w:rPr>
          <w:b/>
          <w:sz w:val="36"/>
          <w:szCs w:val="36"/>
        </w:rPr>
        <w:t>.-</w:t>
      </w:r>
      <w:r>
        <w:rPr>
          <w:b/>
          <w:sz w:val="36"/>
          <w:szCs w:val="36"/>
        </w:rPr>
        <w:t>15</w:t>
      </w:r>
      <w:r w:rsidRPr="00B26E99">
        <w:rPr>
          <w:b/>
          <w:sz w:val="36"/>
          <w:szCs w:val="36"/>
        </w:rPr>
        <w:t>.09.</w:t>
      </w:r>
      <w:r>
        <w:rPr>
          <w:b/>
          <w:sz w:val="36"/>
          <w:szCs w:val="36"/>
        </w:rPr>
        <w:t>20</w:t>
      </w:r>
      <w:r w:rsidRPr="00B26E99">
        <w:rPr>
          <w:b/>
          <w:sz w:val="36"/>
          <w:szCs w:val="36"/>
        </w:rPr>
        <w:t>.</w:t>
      </w:r>
    </w:p>
    <w:p w:rsidR="009260F0" w:rsidRPr="00A74467" w:rsidRDefault="009260F0" w:rsidP="00E40DC9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4146"/>
        <w:gridCol w:w="2127"/>
        <w:gridCol w:w="992"/>
        <w:gridCol w:w="2693"/>
      </w:tblGrid>
      <w:tr w:rsidR="009260F0" w:rsidRPr="002465EA" w:rsidTr="00062824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01.09.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20.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9260F0" w:rsidRPr="002465EA" w:rsidRDefault="002C1BE5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C1BE5" w:rsidRPr="00146F56" w:rsidRDefault="002C1BE5" w:rsidP="002C1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4.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5.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Конкурс  рисунков  «Безопасная дорога».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07.09.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Бариева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6.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260F0" w:rsidRPr="002465EA" w:rsidRDefault="009260F0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20.</w:t>
            </w:r>
            <w:r w:rsidRPr="002465EA">
              <w:rPr>
                <w:sz w:val="28"/>
                <w:szCs w:val="28"/>
              </w:rPr>
              <w:t>- 1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2693" w:type="dxa"/>
          </w:tcPr>
          <w:p w:rsidR="002C1BE5" w:rsidRDefault="002C1BE5" w:rsidP="002C1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2465EA" w:rsidRDefault="009260F0" w:rsidP="002C1BE5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7.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2C1BE5" w:rsidRPr="00146F56" w:rsidRDefault="002C1BE5" w:rsidP="002C1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2465EA" w:rsidRDefault="002C1BE5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260F0" w:rsidRPr="002465EA" w:rsidTr="00062824">
        <w:trPr>
          <w:trHeight w:val="459"/>
        </w:trPr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8.</w:t>
            </w:r>
          </w:p>
          <w:p w:rsidR="009260F0" w:rsidRPr="002465EA" w:rsidRDefault="009260F0" w:rsidP="00062824">
            <w:pPr>
              <w:rPr>
                <w:sz w:val="28"/>
                <w:szCs w:val="28"/>
              </w:rPr>
            </w:pP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2127" w:type="dxa"/>
          </w:tcPr>
          <w:p w:rsidR="009260F0" w:rsidRPr="002465EA" w:rsidRDefault="009260F0" w:rsidP="00242E0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12.09.</w:t>
            </w:r>
            <w:r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C1BE5" w:rsidRPr="00146F56" w:rsidRDefault="002C1BE5" w:rsidP="002C1B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Б.П.</w:t>
            </w:r>
          </w:p>
          <w:p w:rsidR="009260F0" w:rsidRPr="002465EA" w:rsidRDefault="002C1BE5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260F0" w:rsidRPr="002465EA" w:rsidTr="00062824">
        <w:tc>
          <w:tcPr>
            <w:tcW w:w="498" w:type="dxa"/>
            <w:tcBorders>
              <w:righ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9.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:rsidR="009260F0" w:rsidRPr="002465EA" w:rsidRDefault="009260F0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2127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:rsidR="009260F0" w:rsidRPr="002465EA" w:rsidRDefault="009260F0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9260F0" w:rsidRPr="002465EA" w:rsidRDefault="00995481" w:rsidP="0006282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Гужиева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  <w:r w:rsidR="009260F0">
              <w:rPr>
                <w:sz w:val="28"/>
                <w:szCs w:val="28"/>
              </w:rPr>
              <w:t>А.</w:t>
            </w:r>
          </w:p>
        </w:tc>
      </w:tr>
    </w:tbl>
    <w:p w:rsidR="009260F0" w:rsidRPr="002465EA" w:rsidRDefault="009260F0" w:rsidP="00960D24">
      <w:pPr>
        <w:jc w:val="center"/>
      </w:pPr>
    </w:p>
    <w:p w:rsidR="009260F0" w:rsidRDefault="009260F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260F0" w:rsidRDefault="009260F0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260F0" w:rsidRPr="000146E2" w:rsidRDefault="009260F0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lastRenderedPageBreak/>
        <w:t>Обучение правилам  дорожного движения  проводится:</w:t>
      </w:r>
      <w:r w:rsidRPr="000146E2">
        <w:rPr>
          <w:b/>
          <w:sz w:val="28"/>
          <w:szCs w:val="28"/>
        </w:rPr>
        <w:br/>
      </w:r>
      <w:r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:rsidR="009260F0" w:rsidRDefault="009260F0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>
        <w:rPr>
          <w:iCs/>
          <w:sz w:val="28"/>
          <w:szCs w:val="28"/>
        </w:rPr>
        <w:t>проводятся в 1-9</w:t>
      </w:r>
      <w:r w:rsidRPr="000146E2">
        <w:rPr>
          <w:iCs/>
          <w:sz w:val="28"/>
          <w:szCs w:val="28"/>
        </w:rPr>
        <w:t xml:space="preserve">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>
        <w:rPr>
          <w:i/>
          <w:iCs/>
          <w:sz w:val="28"/>
          <w:szCs w:val="28"/>
        </w:rPr>
        <w:t>15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:rsidR="009260F0" w:rsidRDefault="009260F0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Ульяновской области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МКОУ </w:t>
      </w:r>
    </w:p>
    <w:p w:rsidR="009260F0" w:rsidRDefault="009260F0" w:rsidP="005C3C35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Хуринская</w:t>
      </w:r>
      <w:proofErr w:type="spellEnd"/>
      <w:r>
        <w:rPr>
          <w:sz w:val="28"/>
          <w:szCs w:val="28"/>
        </w:rPr>
        <w:t xml:space="preserve"> ООШ»   строится согласно утверждённому плану на учебный год. </w:t>
      </w:r>
    </w:p>
    <w:p w:rsidR="009260F0" w:rsidRDefault="009260F0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В школе работает  Отряд ЮИД, ребята  занимаются массово-разъяснительной работой по пропаганде ПДД (проводят в младших классах викторины, конкурсы по ПДД) </w:t>
      </w:r>
      <w:r>
        <w:rPr>
          <w:sz w:val="28"/>
          <w:szCs w:val="28"/>
        </w:rPr>
        <w:br/>
      </w:r>
    </w:p>
    <w:p w:rsidR="009260F0" w:rsidRPr="000146E2" w:rsidRDefault="009260F0" w:rsidP="005C3C35">
      <w:pPr>
        <w:rPr>
          <w:b/>
        </w:rPr>
      </w:pPr>
      <w:r w:rsidRPr="000146E2">
        <w:rPr>
          <w:b/>
          <w:sz w:val="28"/>
          <w:szCs w:val="28"/>
        </w:rPr>
        <w:t>В  течение учебного года организуются следующие мероприятия по ПДД:</w:t>
      </w:r>
    </w:p>
    <w:p w:rsidR="009260F0" w:rsidRPr="000146E2" w:rsidRDefault="009260F0" w:rsidP="005C3C35">
      <w:pPr>
        <w:rPr>
          <w:b/>
          <w:i/>
          <w:sz w:val="28"/>
          <w:szCs w:val="28"/>
        </w:rPr>
      </w:pPr>
    </w:p>
    <w:p w:rsidR="009260F0" w:rsidRDefault="009260F0" w:rsidP="005C3C35">
      <w:pPr>
        <w:rPr>
          <w:i/>
          <w:sz w:val="28"/>
          <w:szCs w:val="28"/>
        </w:rPr>
      </w:pPr>
    </w:p>
    <w:p w:rsidR="009260F0" w:rsidRPr="000146E2" w:rsidRDefault="009260F0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1.Беседы «Безопасный маршрут»</w:t>
      </w:r>
    </w:p>
    <w:p w:rsidR="009260F0" w:rsidRPr="000146E2" w:rsidRDefault="009260F0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2.Конкурс рисунков и плакатов по ПДД (1-</w:t>
      </w:r>
      <w:r>
        <w:rPr>
          <w:sz w:val="28"/>
          <w:szCs w:val="28"/>
        </w:rPr>
        <w:t>9</w:t>
      </w:r>
      <w:r w:rsidRPr="000146E2">
        <w:rPr>
          <w:sz w:val="28"/>
          <w:szCs w:val="28"/>
        </w:rPr>
        <w:t xml:space="preserve"> </w:t>
      </w:r>
      <w:proofErr w:type="spellStart"/>
      <w:r w:rsidRPr="000146E2">
        <w:rPr>
          <w:sz w:val="28"/>
          <w:szCs w:val="28"/>
        </w:rPr>
        <w:t>кл</w:t>
      </w:r>
      <w:proofErr w:type="spellEnd"/>
      <w:r w:rsidRPr="000146E2">
        <w:rPr>
          <w:sz w:val="28"/>
          <w:szCs w:val="28"/>
        </w:rPr>
        <w:t>.)</w:t>
      </w:r>
    </w:p>
    <w:p w:rsidR="009260F0" w:rsidRPr="000146E2" w:rsidRDefault="009260F0" w:rsidP="00210EA3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</w:t>
      </w:r>
      <w:r>
        <w:rPr>
          <w:sz w:val="28"/>
          <w:szCs w:val="28"/>
        </w:rPr>
        <w:t xml:space="preserve">викторины, конкурсы по ПДД (1-9 </w:t>
      </w:r>
      <w:proofErr w:type="spellStart"/>
      <w:r w:rsidRPr="000146E2">
        <w:rPr>
          <w:sz w:val="28"/>
          <w:szCs w:val="28"/>
        </w:rPr>
        <w:t>кл</w:t>
      </w:r>
      <w:proofErr w:type="spellEnd"/>
      <w:r w:rsidRPr="000146E2">
        <w:rPr>
          <w:sz w:val="28"/>
          <w:szCs w:val="28"/>
        </w:rPr>
        <w:t>)</w:t>
      </w:r>
    </w:p>
    <w:p w:rsidR="009260F0" w:rsidRDefault="009260F0" w:rsidP="005C3C35">
      <w:pPr>
        <w:rPr>
          <w:b/>
          <w:bCs/>
        </w:rPr>
      </w:pPr>
      <w:r w:rsidRPr="000146E2">
        <w:br/>
      </w:r>
    </w:p>
    <w:p w:rsidR="009260F0" w:rsidRDefault="009260F0" w:rsidP="005C3C35">
      <w:pPr>
        <w:rPr>
          <w:b/>
          <w:bCs/>
        </w:rPr>
      </w:pPr>
    </w:p>
    <w:p w:rsidR="00995481" w:rsidRDefault="009260F0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9260F0" w:rsidRDefault="00995481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</w:t>
      </w:r>
      <w:r w:rsidR="009260F0">
        <w:rPr>
          <w:b/>
          <w:bCs/>
          <w:sz w:val="28"/>
          <w:szCs w:val="28"/>
        </w:rPr>
        <w:t xml:space="preserve"> Основные направления работы   по  БДДТТ </w:t>
      </w:r>
      <w:r w:rsidR="009260F0">
        <w:br/>
      </w:r>
      <w:r w:rsidR="009260F0">
        <w:br/>
      </w:r>
      <w:r w:rsidR="009260F0">
        <w:br/>
      </w:r>
      <w:r w:rsidR="009260F0">
        <w:rPr>
          <w:b/>
          <w:bCs/>
          <w:sz w:val="28"/>
          <w:szCs w:val="28"/>
        </w:rPr>
        <w:t>Цель:</w:t>
      </w:r>
      <w:r w:rsidR="009260F0" w:rsidRPr="00210EA3">
        <w:rPr>
          <w:sz w:val="28"/>
          <w:szCs w:val="28"/>
        </w:rPr>
        <w:t xml:space="preserve"> </w:t>
      </w:r>
      <w:r w:rsidR="009260F0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9260F0">
        <w:rPr>
          <w:sz w:val="28"/>
          <w:szCs w:val="28"/>
        </w:rPr>
        <w:br/>
      </w: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</w:rPr>
      </w:pPr>
      <w:r>
        <w:rPr>
          <w:b/>
          <w:bCs/>
          <w:sz w:val="28"/>
          <w:szCs w:val="28"/>
        </w:rPr>
        <w:t xml:space="preserve"> Задачи:</w:t>
      </w:r>
      <w:r>
        <w:br/>
      </w:r>
      <w:r>
        <w:br/>
      </w:r>
      <w:r>
        <w:rPr>
          <w:sz w:val="28"/>
          <w:szCs w:val="28"/>
        </w:rPr>
        <w:t>1.Сохранить  жизнь и здоровье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Обучить 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Привлечь  внимание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>- организация проведения открытых 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:rsidR="009260F0" w:rsidRDefault="009260F0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:rsidR="00995481" w:rsidRDefault="009260F0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</w:t>
      </w:r>
    </w:p>
    <w:p w:rsidR="00995481" w:rsidRDefault="00995481" w:rsidP="000146E2">
      <w:pPr>
        <w:rPr>
          <w:b/>
          <w:bCs/>
          <w:sz w:val="28"/>
          <w:szCs w:val="28"/>
        </w:rPr>
      </w:pPr>
    </w:p>
    <w:p w:rsidR="009260F0" w:rsidRDefault="009260F0" w:rsidP="000146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:rsidR="009260F0" w:rsidRDefault="009260F0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9036"/>
      </w:tblGrid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Всероссийской операции «Внимание, дети!»</w:t>
            </w:r>
            <w:proofErr w:type="gramStart"/>
            <w:r w:rsidRPr="0093629A">
              <w:rPr>
                <w:sz w:val="28"/>
                <w:szCs w:val="28"/>
              </w:rPr>
              <w:t>.(</w:t>
            </w:r>
            <w:proofErr w:type="gramEnd"/>
            <w:r w:rsidRPr="0093629A">
              <w:rPr>
                <w:sz w:val="28"/>
                <w:szCs w:val="28"/>
              </w:rPr>
              <w:t>август-сентябрь)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учащихся начальных классов из дома  в  школу и обратно.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9260F0" w:rsidRPr="0093629A" w:rsidTr="0093629A">
        <w:trPr>
          <w:trHeight w:val="418"/>
        </w:trPr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</w:t>
            </w:r>
            <w:proofErr w:type="gramStart"/>
            <w:r w:rsidRPr="0093629A">
              <w:rPr>
                <w:sz w:val="28"/>
                <w:szCs w:val="28"/>
              </w:rPr>
              <w:t>.</w:t>
            </w:r>
            <w:proofErr w:type="gramEnd"/>
            <w:r w:rsidRPr="0093629A">
              <w:rPr>
                <w:sz w:val="28"/>
                <w:szCs w:val="28"/>
              </w:rPr>
              <w:t xml:space="preserve">  (</w:t>
            </w:r>
            <w:proofErr w:type="gramStart"/>
            <w:r w:rsidRPr="0093629A">
              <w:rPr>
                <w:sz w:val="28"/>
                <w:szCs w:val="28"/>
              </w:rPr>
              <w:t>о</w:t>
            </w:r>
            <w:proofErr w:type="gramEnd"/>
            <w:r w:rsidRPr="0093629A">
              <w:rPr>
                <w:sz w:val="28"/>
                <w:szCs w:val="28"/>
              </w:rPr>
              <w:t>сень, весна).</w:t>
            </w:r>
          </w:p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9260F0" w:rsidRPr="0093629A" w:rsidTr="0093629A">
        <w:trPr>
          <w:trHeight w:val="536"/>
        </w:trPr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9260F0" w:rsidRPr="0093629A" w:rsidTr="0093629A"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9260F0" w:rsidRPr="0093629A" w:rsidTr="0093629A">
        <w:trPr>
          <w:trHeight w:val="1550"/>
        </w:trPr>
        <w:tc>
          <w:tcPr>
            <w:tcW w:w="959" w:type="dxa"/>
          </w:tcPr>
          <w:p w:rsidR="009260F0" w:rsidRPr="0093629A" w:rsidRDefault="009260F0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:rsidR="009260F0" w:rsidRPr="0093629A" w:rsidRDefault="009260F0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Default="009260F0" w:rsidP="005C3C35">
      <w:pPr>
        <w:rPr>
          <w:b/>
          <w:bCs/>
          <w:sz w:val="28"/>
          <w:szCs w:val="28"/>
        </w:rPr>
      </w:pPr>
    </w:p>
    <w:p w:rsidR="009260F0" w:rsidRPr="00EF160B" w:rsidRDefault="009260F0" w:rsidP="00EF160B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t>Изучение правил дорожного движения</w:t>
      </w:r>
    </w:p>
    <w:p w:rsidR="009260F0" w:rsidRPr="00EF160B" w:rsidRDefault="009260F0" w:rsidP="00EF160B">
      <w:pPr>
        <w:jc w:val="center"/>
        <w:rPr>
          <w:b/>
          <w:sz w:val="40"/>
          <w:szCs w:val="40"/>
        </w:rPr>
      </w:pPr>
    </w:p>
    <w:p w:rsidR="009260F0" w:rsidRDefault="009260F0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:rsidR="009260F0" w:rsidRDefault="009260F0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Где мы живём. Наша улица.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</w:tcPr>
          <w:p w:rsidR="009260F0" w:rsidRDefault="009260F0">
            <w:r>
              <w:t>1</w:t>
            </w:r>
          </w:p>
        </w:tc>
      </w:tr>
    </w:tbl>
    <w:p w:rsidR="009260F0" w:rsidRDefault="009260F0" w:rsidP="002F09C3">
      <w:pPr>
        <w:jc w:val="both"/>
      </w:pPr>
    </w:p>
    <w:p w:rsidR="009260F0" w:rsidRDefault="009260F0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класс</w:t>
      </w:r>
    </w:p>
    <w:p w:rsidR="009260F0" w:rsidRDefault="009260F0" w:rsidP="002F09C3">
      <w:pPr>
        <w:jc w:val="both"/>
      </w:pPr>
    </w:p>
    <w:p w:rsidR="009260F0" w:rsidRDefault="009260F0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:rsidR="009260F0" w:rsidRDefault="009260F0" w:rsidP="002F09C3">
      <w:pPr>
        <w:jc w:val="both"/>
      </w:pPr>
    </w:p>
    <w:p w:rsidR="009260F0" w:rsidRDefault="009260F0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:rsidR="009260F0" w:rsidRDefault="009260F0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Викторина «Знаешь ли ты ПДД</w:t>
            </w:r>
            <w:proofErr w:type="gramStart"/>
            <w:r>
              <w:rPr>
                <w:color w:val="000000"/>
              </w:rPr>
              <w:t xml:space="preserve"> ?</w:t>
            </w:r>
            <w:proofErr w:type="gramEnd"/>
            <w:r>
              <w:rPr>
                <w:color w:val="000000"/>
              </w:rPr>
              <w:t xml:space="preserve">»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Виды транспортных средств. Тормозной путь </w:t>
            </w:r>
            <w:proofErr w:type="gramStart"/>
            <w:r>
              <w:rPr>
                <w:color w:val="000000"/>
              </w:rPr>
              <w:t>транспортных</w:t>
            </w:r>
            <w:proofErr w:type="gramEnd"/>
          </w:p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</w:tbl>
    <w:p w:rsidR="009260F0" w:rsidRDefault="009260F0" w:rsidP="002F09C3">
      <w:pPr>
        <w:jc w:val="center"/>
        <w:rPr>
          <w:b/>
        </w:rPr>
      </w:pPr>
    </w:p>
    <w:p w:rsidR="009260F0" w:rsidRDefault="009260F0" w:rsidP="002F09C3">
      <w:pPr>
        <w:jc w:val="center"/>
        <w:rPr>
          <w:b/>
        </w:rPr>
      </w:pPr>
    </w:p>
    <w:p w:rsidR="009260F0" w:rsidRDefault="009260F0" w:rsidP="002F09C3">
      <w:pPr>
        <w:jc w:val="center"/>
        <w:rPr>
          <w:b/>
        </w:rPr>
      </w:pPr>
    </w:p>
    <w:p w:rsidR="009260F0" w:rsidRDefault="009260F0" w:rsidP="002F09C3">
      <w:pPr>
        <w:jc w:val="center"/>
        <w:rPr>
          <w:b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:rsidR="009260F0" w:rsidRDefault="009260F0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:rsidR="009260F0" w:rsidRDefault="009260F0" w:rsidP="002F09C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:rsidR="009260F0" w:rsidRDefault="009260F0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:rsidR="009260F0" w:rsidRDefault="009260F0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:rsidR="009260F0" w:rsidRDefault="009260F0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:rsidR="009260F0" w:rsidRDefault="009260F0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:rsidR="009260F0" w:rsidRDefault="009260F0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:rsidR="009260F0" w:rsidRDefault="009260F0" w:rsidP="002F09C3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:rsidR="009260F0" w:rsidRDefault="009260F0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:rsidR="009260F0" w:rsidRDefault="009260F0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:rsidR="009260F0" w:rsidRDefault="009260F0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дорожного движения.. Правила перехода улиц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дорог, перекрёстков.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</w:t>
            </w:r>
            <w:proofErr w:type="spellStart"/>
            <w:r>
              <w:rPr>
                <w:color w:val="000000"/>
              </w:rPr>
              <w:t>ДТП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казание</w:t>
            </w:r>
            <w:proofErr w:type="spellEnd"/>
            <w:r>
              <w:rPr>
                <w:color w:val="000000"/>
              </w:rPr>
              <w:t xml:space="preserve">  пострадавшим  первой доврачебной помощи (практическое занятие).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Роллинг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</w:t>
      </w:r>
      <w:r w:rsidR="002C1BE5">
        <w:rPr>
          <w:b/>
          <w:bCs/>
          <w:color w:val="000000"/>
          <w:sz w:val="28"/>
          <w:szCs w:val="28"/>
        </w:rPr>
        <w:t>11</w:t>
      </w:r>
      <w:r>
        <w:rPr>
          <w:b/>
          <w:bCs/>
          <w:color w:val="000000"/>
          <w:sz w:val="28"/>
          <w:szCs w:val="28"/>
        </w:rPr>
        <w:t xml:space="preserve"> класс</w:t>
      </w:r>
      <w:r w:rsidR="002C1BE5">
        <w:rPr>
          <w:b/>
          <w:bCs/>
          <w:color w:val="000000"/>
          <w:sz w:val="28"/>
          <w:szCs w:val="28"/>
        </w:rPr>
        <w:t>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7"/>
        <w:gridCol w:w="6929"/>
        <w:gridCol w:w="1564"/>
      </w:tblGrid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</w:tcPr>
          <w:p w:rsidR="009260F0" w:rsidRDefault="009260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ч</w:t>
            </w:r>
            <w:proofErr w:type="gramEnd"/>
            <w:r>
              <w:rPr>
                <w:b/>
                <w:sz w:val="28"/>
                <w:szCs w:val="28"/>
              </w:rPr>
              <w:t>асов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</w:tcPr>
          <w:p w:rsidR="009260F0" w:rsidRDefault="009260F0">
            <w:pPr>
              <w:jc w:val="both"/>
            </w:pPr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2.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3.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несчастий, происходящих с пешеходами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4.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5.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6.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7.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8.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9.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  <w:tr w:rsidR="009260F0" w:rsidTr="002F09C3">
        <w:tc>
          <w:tcPr>
            <w:tcW w:w="1077" w:type="dxa"/>
          </w:tcPr>
          <w:p w:rsidR="009260F0" w:rsidRDefault="009260F0">
            <w:pPr>
              <w:jc w:val="center"/>
            </w:pPr>
            <w:r>
              <w:t>10.</w:t>
            </w:r>
          </w:p>
        </w:tc>
        <w:tc>
          <w:tcPr>
            <w:tcW w:w="6929" w:type="dxa"/>
          </w:tcPr>
          <w:p w:rsidR="009260F0" w:rsidRDefault="009260F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</w:tcPr>
          <w:p w:rsidR="009260F0" w:rsidRDefault="009260F0">
            <w:r>
              <w:t>1.</w:t>
            </w:r>
          </w:p>
        </w:tc>
      </w:tr>
    </w:tbl>
    <w:p w:rsidR="009260F0" w:rsidRDefault="009260F0" w:rsidP="002F09C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:rsidR="009260F0" w:rsidRDefault="002C1BE5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5-11</w:t>
      </w:r>
      <w:r w:rsidR="009260F0">
        <w:rPr>
          <w:b/>
          <w:bCs/>
          <w:color w:val="000000"/>
          <w:sz w:val="28"/>
          <w:szCs w:val="28"/>
        </w:rPr>
        <w:t xml:space="preserve"> классов.</w:t>
      </w:r>
    </w:p>
    <w:p w:rsidR="009260F0" w:rsidRDefault="009260F0" w:rsidP="002F09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:rsidR="009260F0" w:rsidRDefault="009260F0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:rsidR="009260F0" w:rsidRDefault="009260F0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:rsidR="009260F0" w:rsidRDefault="009260F0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:rsidR="009260F0" w:rsidRDefault="009260F0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:rsidR="009260F0" w:rsidRDefault="009260F0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:rsidR="009260F0" w:rsidRDefault="009260F0" w:rsidP="002F09C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:rsidR="009260F0" w:rsidRDefault="009260F0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:rsidR="009260F0" w:rsidRDefault="009260F0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:rsidR="009260F0" w:rsidRDefault="009260F0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:rsidR="009260F0" w:rsidRDefault="009260F0" w:rsidP="00130092">
      <w:pPr>
        <w:spacing w:after="240"/>
        <w:jc w:val="center"/>
        <w:rPr>
          <w:b/>
        </w:rPr>
      </w:pPr>
      <w:r>
        <w:rPr>
          <w:b/>
        </w:rPr>
        <w:t xml:space="preserve">        </w:t>
      </w:r>
    </w:p>
    <w:p w:rsidR="009260F0" w:rsidRDefault="009260F0" w:rsidP="00130092">
      <w:pPr>
        <w:spacing w:after="240"/>
        <w:jc w:val="center"/>
        <w:rPr>
          <w:sz w:val="28"/>
          <w:szCs w:val="28"/>
        </w:rPr>
      </w:pPr>
      <w:r>
        <w:rPr>
          <w:b/>
        </w:rPr>
        <w:t xml:space="preserve"> Памятка родителям при составлении безопасного маршрута школьника.</w:t>
      </w:r>
    </w:p>
    <w:p w:rsidR="009260F0" w:rsidRDefault="009260F0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Дорогие родители!</w:t>
      </w:r>
    </w:p>
    <w:p w:rsidR="009260F0" w:rsidRPr="00130092" w:rsidRDefault="009260F0" w:rsidP="0013009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0092">
        <w:rPr>
          <w:sz w:val="28"/>
          <w:szCs w:val="28"/>
        </w:rPr>
        <w:t>Помогите вашему ребёнку сохранить жизнь и здоровье на дороге.</w:t>
      </w:r>
    </w:p>
    <w:p w:rsidR="009260F0" w:rsidRPr="00130092" w:rsidRDefault="009260F0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 xml:space="preserve">       Эту трудную задачу облегчит создание вами семейных учебных пособий.</w:t>
      </w:r>
    </w:p>
    <w:p w:rsidR="009260F0" w:rsidRDefault="009260F0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  Вместе с детьми составьте схему маршрута</w:t>
      </w:r>
    </w:p>
    <w:p w:rsidR="009260F0" w:rsidRPr="00130092" w:rsidRDefault="009260F0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</w:t>
      </w:r>
      <w:r w:rsidRPr="00CF08A3">
        <w:rPr>
          <w:b/>
          <w:sz w:val="28"/>
          <w:szCs w:val="28"/>
        </w:rPr>
        <w:t>«Дом - школа - дом»</w:t>
      </w:r>
      <w:r w:rsidRPr="00130092">
        <w:rPr>
          <w:sz w:val="28"/>
          <w:szCs w:val="28"/>
        </w:rPr>
        <w:t xml:space="preserve"> с детальным описанием</w:t>
      </w:r>
    </w:p>
    <w:p w:rsidR="009260F0" w:rsidRPr="00130092" w:rsidRDefault="009260F0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br/>
      </w:r>
      <w:r w:rsidRPr="00130092">
        <w:rPr>
          <w:b/>
          <w:sz w:val="28"/>
          <w:szCs w:val="28"/>
        </w:rPr>
        <w:t xml:space="preserve">                                                          Рекомендуем:</w:t>
      </w:r>
      <w:r w:rsidRPr="00130092">
        <w:rPr>
          <w:b/>
          <w:sz w:val="28"/>
          <w:szCs w:val="28"/>
        </w:rPr>
        <w:br/>
      </w:r>
      <w:r w:rsidRPr="00130092">
        <w:rPr>
          <w:sz w:val="28"/>
          <w:szCs w:val="28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2. Дома вместе с ребенком составить схему рекомендуемого маршрута и описание к ней.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:rsidR="009260F0" w:rsidRPr="00130092" w:rsidRDefault="009260F0" w:rsidP="002C4A45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поступать в том или ином случае.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4. Регулярно тренировать внимание ребенка, превращая его знания в навыки поведения.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rPr>
          <w:b/>
          <w:bCs/>
          <w:sz w:val="32"/>
          <w:szCs w:val="32"/>
        </w:rPr>
        <w:t xml:space="preserve">    </w:t>
      </w:r>
      <w:r w:rsidRPr="00130092">
        <w:rPr>
          <w:b/>
          <w:bCs/>
          <w:sz w:val="32"/>
          <w:szCs w:val="32"/>
        </w:rPr>
        <w:t xml:space="preserve">   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:rsidR="009260F0" w:rsidRPr="00130092" w:rsidRDefault="009260F0" w:rsidP="00130092">
      <w:pPr>
        <w:numPr>
          <w:ilvl w:val="0"/>
          <w:numId w:val="9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Никогда не выбегайте на дорогу перед приближающимся автомобилем. Это опасно, </w:t>
      </w:r>
      <w:proofErr w:type="gramStart"/>
      <w:r w:rsidRPr="00130092">
        <w:rPr>
          <w:sz w:val="28"/>
          <w:szCs w:val="28"/>
        </w:rPr>
        <w:t>потому</w:t>
      </w:r>
      <w:proofErr w:type="gramEnd"/>
      <w:r w:rsidRPr="00130092">
        <w:rPr>
          <w:sz w:val="28"/>
          <w:szCs w:val="28"/>
        </w:rPr>
        <w:t xml:space="preserve"> что  водитель не может остановить машину сразу.</w:t>
      </w:r>
    </w:p>
    <w:p w:rsidR="009260F0" w:rsidRPr="00130092" w:rsidRDefault="009260F0" w:rsidP="00130092">
      <w:pPr>
        <w:numPr>
          <w:ilvl w:val="0"/>
          <w:numId w:val="10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:rsidR="009260F0" w:rsidRPr="00130092" w:rsidRDefault="009260F0" w:rsidP="00130092">
      <w:pPr>
        <w:numPr>
          <w:ilvl w:val="0"/>
          <w:numId w:val="11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 и слева и справа.</w:t>
      </w:r>
    </w:p>
    <w:p w:rsidR="009260F0" w:rsidRPr="00130092" w:rsidRDefault="009260F0" w:rsidP="00130092">
      <w:pPr>
        <w:numPr>
          <w:ilvl w:val="0"/>
          <w:numId w:val="12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выезжать на проезжую часть на </w:t>
      </w:r>
      <w:proofErr w:type="spellStart"/>
      <w:r w:rsidRPr="00130092">
        <w:rPr>
          <w:sz w:val="28"/>
          <w:szCs w:val="28"/>
        </w:rPr>
        <w:t>скейтах</w:t>
      </w:r>
      <w:proofErr w:type="spellEnd"/>
      <w:r w:rsidRPr="00130092">
        <w:rPr>
          <w:sz w:val="28"/>
          <w:szCs w:val="28"/>
        </w:rPr>
        <w:t xml:space="preserve">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9260F0" w:rsidRPr="00130092" w:rsidRDefault="009260F0" w:rsidP="00130092">
      <w:pPr>
        <w:numPr>
          <w:ilvl w:val="0"/>
          <w:numId w:val="13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lastRenderedPageBreak/>
        <w:t xml:space="preserve">Опасно играть в мяч и другие игры рядом с проезжей частью, лучше это делать во дворе 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 детской площадке.</w:t>
      </w:r>
    </w:p>
    <w:p w:rsidR="009260F0" w:rsidRDefault="009260F0" w:rsidP="00130092">
      <w:pPr>
        <w:jc w:val="center"/>
        <w:rPr>
          <w:b/>
        </w:rPr>
      </w:pPr>
      <w:r w:rsidRPr="00130092">
        <w:rPr>
          <w:b/>
          <w:sz w:val="28"/>
          <w:szCs w:val="28"/>
        </w:rPr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 w:rsidRPr="00130092">
        <w:rPr>
          <w:sz w:val="28"/>
          <w:szCs w:val="28"/>
        </w:rPr>
        <w:br/>
      </w:r>
      <w:r>
        <w:br/>
      </w:r>
    </w:p>
    <w:p w:rsidR="009260F0" w:rsidRPr="00130092" w:rsidRDefault="009260F0" w:rsidP="00130092">
      <w:pPr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:rsidR="009260F0" w:rsidRPr="00130092" w:rsidRDefault="009260F0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9260F0" w:rsidRPr="00130092" w:rsidRDefault="009260F0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9260F0" w:rsidRPr="00130092" w:rsidRDefault="009260F0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9260F0" w:rsidRPr="00130092" w:rsidRDefault="009260F0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9260F0" w:rsidRPr="00130092" w:rsidRDefault="009260F0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9260F0" w:rsidRDefault="009260F0" w:rsidP="00130092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130092">
        <w:rPr>
          <w:sz w:val="28"/>
          <w:szCs w:val="28"/>
        </w:rPr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:rsidR="009260F0" w:rsidRDefault="009260F0" w:rsidP="00130092">
      <w:pPr>
        <w:rPr>
          <w:b/>
        </w:rPr>
      </w:pPr>
      <w:r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Default="009260F0" w:rsidP="00CF08A3">
      <w:pPr>
        <w:rPr>
          <w:b/>
          <w:i/>
        </w:rPr>
      </w:pPr>
    </w:p>
    <w:p w:rsidR="009260F0" w:rsidRPr="00CF08A3" w:rsidRDefault="009260F0" w:rsidP="00CF08A3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t>Памятка велосипедисту</w:t>
      </w:r>
    </w:p>
    <w:p w:rsidR="009260F0" w:rsidRPr="00CF08A3" w:rsidRDefault="009260F0" w:rsidP="00CF08A3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:rsidR="009260F0" w:rsidRPr="00CF08A3" w:rsidRDefault="009260F0" w:rsidP="00CF08A3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:rsidR="009260F0" w:rsidRPr="00CF08A3" w:rsidRDefault="009260F0" w:rsidP="00CF08A3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:rsidR="009260F0" w:rsidRPr="00CF08A3" w:rsidRDefault="009260F0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:rsidR="009260F0" w:rsidRPr="00CF08A3" w:rsidRDefault="009260F0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:rsidR="009260F0" w:rsidRPr="00CF08A3" w:rsidRDefault="009260F0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не держась за руль руками, вперегонки, цепляясь за движущиеся транспортные средства или </w:t>
      </w:r>
      <w:proofErr w:type="gramStart"/>
      <w:r w:rsidRPr="00CF08A3">
        <w:rPr>
          <w:sz w:val="28"/>
          <w:szCs w:val="28"/>
        </w:rPr>
        <w:t>за</w:t>
      </w:r>
      <w:proofErr w:type="gramEnd"/>
      <w:r w:rsidRPr="00CF08A3">
        <w:rPr>
          <w:sz w:val="28"/>
          <w:szCs w:val="28"/>
        </w:rPr>
        <w:t xml:space="preserve"> другого</w:t>
      </w:r>
    </w:p>
    <w:p w:rsidR="009260F0" w:rsidRPr="00CF08A3" w:rsidRDefault="009260F0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:rsidR="009260F0" w:rsidRPr="00CF08A3" w:rsidRDefault="009260F0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:rsidR="009260F0" w:rsidRPr="00CF08A3" w:rsidRDefault="009260F0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Запрещается перевозить на велосипеде: </w:t>
      </w:r>
    </w:p>
    <w:p w:rsidR="009260F0" w:rsidRPr="00CF08A3" w:rsidRDefault="009260F0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:rsidR="009260F0" w:rsidRPr="00CF08A3" w:rsidRDefault="009260F0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:rsidR="009260F0" w:rsidRPr="00CF08A3" w:rsidRDefault="009260F0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:rsidR="009260F0" w:rsidRPr="00CF08A3" w:rsidRDefault="009260F0" w:rsidP="00CF08A3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:rsidR="009260F0" w:rsidRPr="00CF08A3" w:rsidRDefault="009260F0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9260F0" w:rsidRPr="00CF08A3" w:rsidRDefault="009260F0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:rsidR="009260F0" w:rsidRPr="00CF08A3" w:rsidRDefault="009260F0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9260F0" w:rsidRPr="00CF08A3" w:rsidRDefault="009260F0" w:rsidP="00CF08A3">
      <w:pPr>
        <w:spacing w:after="240"/>
        <w:rPr>
          <w:sz w:val="28"/>
          <w:szCs w:val="28"/>
        </w:rPr>
      </w:pPr>
    </w:p>
    <w:p w:rsidR="009260F0" w:rsidRPr="00CF08A3" w:rsidRDefault="009260F0" w:rsidP="00CF08A3">
      <w:pPr>
        <w:rPr>
          <w:sz w:val="28"/>
          <w:szCs w:val="28"/>
        </w:rPr>
      </w:pPr>
    </w:p>
    <w:p w:rsidR="009260F0" w:rsidRDefault="009260F0" w:rsidP="00130092">
      <w:pPr>
        <w:rPr>
          <w:sz w:val="28"/>
          <w:szCs w:val="28"/>
        </w:rPr>
      </w:pPr>
    </w:p>
    <w:p w:rsidR="009260F0" w:rsidRDefault="009260F0" w:rsidP="005C3C35">
      <w:pPr>
        <w:spacing w:after="240"/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p w:rsidR="009260F0" w:rsidRDefault="009260F0" w:rsidP="00146F56">
      <w:pPr>
        <w:pStyle w:val="af3"/>
        <w:jc w:val="center"/>
        <w:rPr>
          <w:sz w:val="28"/>
          <w:szCs w:val="28"/>
        </w:rPr>
      </w:pPr>
    </w:p>
    <w:sectPr w:rsidR="009260F0" w:rsidSect="00A14F88">
      <w:footerReference w:type="even" r:id="rId9"/>
      <w:pgSz w:w="11906" w:h="16838"/>
      <w:pgMar w:top="510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33E" w:rsidRDefault="0009233E">
      <w:r>
        <w:separator/>
      </w:r>
    </w:p>
  </w:endnote>
  <w:endnote w:type="continuationSeparator" w:id="1">
    <w:p w:rsidR="0009233E" w:rsidRDefault="00092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33E" w:rsidRDefault="00AC60E8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9233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9233E" w:rsidRDefault="0009233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33E" w:rsidRDefault="0009233E">
      <w:r>
        <w:separator/>
      </w:r>
    </w:p>
  </w:footnote>
  <w:footnote w:type="continuationSeparator" w:id="1">
    <w:p w:rsidR="0009233E" w:rsidRDefault="000923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7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8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20"/>
  </w:num>
  <w:num w:numId="5">
    <w:abstractNumId w:val="5"/>
  </w:num>
  <w:num w:numId="6">
    <w:abstractNumId w:val="8"/>
  </w:num>
  <w:num w:numId="7">
    <w:abstractNumId w:val="3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08E"/>
    <w:rsid w:val="00005F58"/>
    <w:rsid w:val="000146E2"/>
    <w:rsid w:val="000200CA"/>
    <w:rsid w:val="000248EE"/>
    <w:rsid w:val="0002663B"/>
    <w:rsid w:val="00026737"/>
    <w:rsid w:val="000274AA"/>
    <w:rsid w:val="000339E4"/>
    <w:rsid w:val="0004190C"/>
    <w:rsid w:val="000431C8"/>
    <w:rsid w:val="000532E5"/>
    <w:rsid w:val="00060048"/>
    <w:rsid w:val="00062824"/>
    <w:rsid w:val="00083AAD"/>
    <w:rsid w:val="0009233E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7057"/>
    <w:rsid w:val="000F0685"/>
    <w:rsid w:val="000F1161"/>
    <w:rsid w:val="000F2395"/>
    <w:rsid w:val="00104A05"/>
    <w:rsid w:val="00104F5D"/>
    <w:rsid w:val="0011051C"/>
    <w:rsid w:val="001154D1"/>
    <w:rsid w:val="00115C10"/>
    <w:rsid w:val="00116982"/>
    <w:rsid w:val="00126433"/>
    <w:rsid w:val="00130092"/>
    <w:rsid w:val="001308A3"/>
    <w:rsid w:val="00131319"/>
    <w:rsid w:val="00133242"/>
    <w:rsid w:val="00137446"/>
    <w:rsid w:val="00146F56"/>
    <w:rsid w:val="0015653C"/>
    <w:rsid w:val="0017263F"/>
    <w:rsid w:val="00175258"/>
    <w:rsid w:val="00175C62"/>
    <w:rsid w:val="0017697C"/>
    <w:rsid w:val="0018063E"/>
    <w:rsid w:val="00190B17"/>
    <w:rsid w:val="00193C82"/>
    <w:rsid w:val="001963AB"/>
    <w:rsid w:val="001A1F04"/>
    <w:rsid w:val="001A425A"/>
    <w:rsid w:val="001A622C"/>
    <w:rsid w:val="001A68D8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5EA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6447"/>
    <w:rsid w:val="002B1159"/>
    <w:rsid w:val="002B2B5A"/>
    <w:rsid w:val="002B2EC3"/>
    <w:rsid w:val="002B394D"/>
    <w:rsid w:val="002B4072"/>
    <w:rsid w:val="002B5820"/>
    <w:rsid w:val="002C1BE5"/>
    <w:rsid w:val="002C30B1"/>
    <w:rsid w:val="002C4A45"/>
    <w:rsid w:val="002D082F"/>
    <w:rsid w:val="002E14E0"/>
    <w:rsid w:val="002E1E19"/>
    <w:rsid w:val="002E4CC6"/>
    <w:rsid w:val="002F09C3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50CC"/>
    <w:rsid w:val="003577DA"/>
    <w:rsid w:val="0036232C"/>
    <w:rsid w:val="00362C5B"/>
    <w:rsid w:val="00370D9A"/>
    <w:rsid w:val="00372C09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175E"/>
    <w:rsid w:val="00432E4F"/>
    <w:rsid w:val="00446DF6"/>
    <w:rsid w:val="0045101F"/>
    <w:rsid w:val="0045109E"/>
    <w:rsid w:val="00451B57"/>
    <w:rsid w:val="00465A4C"/>
    <w:rsid w:val="004666AD"/>
    <w:rsid w:val="00475D97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C6A93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382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6F58"/>
    <w:rsid w:val="006859BE"/>
    <w:rsid w:val="00687055"/>
    <w:rsid w:val="00696719"/>
    <w:rsid w:val="006A0CA4"/>
    <w:rsid w:val="006A4B75"/>
    <w:rsid w:val="006B0090"/>
    <w:rsid w:val="006B4F1E"/>
    <w:rsid w:val="006C0596"/>
    <w:rsid w:val="006C3401"/>
    <w:rsid w:val="006C4956"/>
    <w:rsid w:val="006D5AE6"/>
    <w:rsid w:val="006D7450"/>
    <w:rsid w:val="006E244E"/>
    <w:rsid w:val="006E3F85"/>
    <w:rsid w:val="006F2D8C"/>
    <w:rsid w:val="006F59DF"/>
    <w:rsid w:val="00700DE0"/>
    <w:rsid w:val="00704490"/>
    <w:rsid w:val="007130BE"/>
    <w:rsid w:val="00721C1D"/>
    <w:rsid w:val="0073446D"/>
    <w:rsid w:val="00742DCB"/>
    <w:rsid w:val="00752FF6"/>
    <w:rsid w:val="00755762"/>
    <w:rsid w:val="007608B6"/>
    <w:rsid w:val="00760FFB"/>
    <w:rsid w:val="0076111D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03D9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2505A"/>
    <w:rsid w:val="009260F0"/>
    <w:rsid w:val="0093629A"/>
    <w:rsid w:val="009366ED"/>
    <w:rsid w:val="00954C50"/>
    <w:rsid w:val="00960D24"/>
    <w:rsid w:val="009634F2"/>
    <w:rsid w:val="009713A6"/>
    <w:rsid w:val="00971730"/>
    <w:rsid w:val="00980392"/>
    <w:rsid w:val="00985671"/>
    <w:rsid w:val="00991ED1"/>
    <w:rsid w:val="00995481"/>
    <w:rsid w:val="009A020A"/>
    <w:rsid w:val="009A3B51"/>
    <w:rsid w:val="009A6173"/>
    <w:rsid w:val="009C31D0"/>
    <w:rsid w:val="009C5C72"/>
    <w:rsid w:val="009D6A9C"/>
    <w:rsid w:val="009E47D1"/>
    <w:rsid w:val="009F2217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74467"/>
    <w:rsid w:val="00A83F23"/>
    <w:rsid w:val="00A904AF"/>
    <w:rsid w:val="00A92414"/>
    <w:rsid w:val="00AA5227"/>
    <w:rsid w:val="00AB1AE3"/>
    <w:rsid w:val="00AB5797"/>
    <w:rsid w:val="00AC016A"/>
    <w:rsid w:val="00AC3707"/>
    <w:rsid w:val="00AC60E8"/>
    <w:rsid w:val="00AD114B"/>
    <w:rsid w:val="00AF1213"/>
    <w:rsid w:val="00AF1583"/>
    <w:rsid w:val="00B05B22"/>
    <w:rsid w:val="00B07368"/>
    <w:rsid w:val="00B102F4"/>
    <w:rsid w:val="00B11D0C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281D"/>
    <w:rsid w:val="00B738E5"/>
    <w:rsid w:val="00B772B7"/>
    <w:rsid w:val="00B865E0"/>
    <w:rsid w:val="00B97F14"/>
    <w:rsid w:val="00BA31B8"/>
    <w:rsid w:val="00BA78BB"/>
    <w:rsid w:val="00BB2696"/>
    <w:rsid w:val="00BD2A2D"/>
    <w:rsid w:val="00BE05D2"/>
    <w:rsid w:val="00BF45DA"/>
    <w:rsid w:val="00BF5905"/>
    <w:rsid w:val="00C17DEB"/>
    <w:rsid w:val="00C24CC9"/>
    <w:rsid w:val="00C268FC"/>
    <w:rsid w:val="00C35A82"/>
    <w:rsid w:val="00C466E0"/>
    <w:rsid w:val="00C47554"/>
    <w:rsid w:val="00C54B53"/>
    <w:rsid w:val="00C67DDA"/>
    <w:rsid w:val="00C83027"/>
    <w:rsid w:val="00C835D9"/>
    <w:rsid w:val="00C91695"/>
    <w:rsid w:val="00C96DFE"/>
    <w:rsid w:val="00C978A7"/>
    <w:rsid w:val="00CA0B51"/>
    <w:rsid w:val="00CB6956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96978"/>
    <w:rsid w:val="00DB22C2"/>
    <w:rsid w:val="00DB61FC"/>
    <w:rsid w:val="00DB6939"/>
    <w:rsid w:val="00DC6942"/>
    <w:rsid w:val="00DC7956"/>
    <w:rsid w:val="00DD02DA"/>
    <w:rsid w:val="00DD7271"/>
    <w:rsid w:val="00DE3CEF"/>
    <w:rsid w:val="00DE6AA5"/>
    <w:rsid w:val="00DE6F7A"/>
    <w:rsid w:val="00DE7A53"/>
    <w:rsid w:val="00DF116A"/>
    <w:rsid w:val="00DF1AA7"/>
    <w:rsid w:val="00DF2F28"/>
    <w:rsid w:val="00DF3482"/>
    <w:rsid w:val="00DF53A3"/>
    <w:rsid w:val="00E01604"/>
    <w:rsid w:val="00E04AFB"/>
    <w:rsid w:val="00E0699A"/>
    <w:rsid w:val="00E20646"/>
    <w:rsid w:val="00E208BC"/>
    <w:rsid w:val="00E2213D"/>
    <w:rsid w:val="00E23522"/>
    <w:rsid w:val="00E2403A"/>
    <w:rsid w:val="00E27C15"/>
    <w:rsid w:val="00E330EB"/>
    <w:rsid w:val="00E40DC9"/>
    <w:rsid w:val="00E422EE"/>
    <w:rsid w:val="00E46D27"/>
    <w:rsid w:val="00E50B59"/>
    <w:rsid w:val="00E50C24"/>
    <w:rsid w:val="00E521B3"/>
    <w:rsid w:val="00E622AD"/>
    <w:rsid w:val="00E661BC"/>
    <w:rsid w:val="00E7489A"/>
    <w:rsid w:val="00E75130"/>
    <w:rsid w:val="00E75372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4F0C"/>
    <w:rsid w:val="00F05850"/>
    <w:rsid w:val="00F0629C"/>
    <w:rsid w:val="00F22E43"/>
    <w:rsid w:val="00F247B3"/>
    <w:rsid w:val="00F30042"/>
    <w:rsid w:val="00F3305D"/>
    <w:rsid w:val="00F37E69"/>
    <w:rsid w:val="00F4051A"/>
    <w:rsid w:val="00F431D3"/>
    <w:rsid w:val="00F51BE1"/>
    <w:rsid w:val="00F51D87"/>
    <w:rsid w:val="00F52F79"/>
    <w:rsid w:val="00F705A2"/>
    <w:rsid w:val="00F7602C"/>
    <w:rsid w:val="00F82012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  <w:rsid w:val="00FE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  <o:rules v:ext="edit">
        <o:r id="V:Rule5" type="connector" idref="#_x0000_s1028"/>
        <o:r id="V:Rule6" type="connector" idref="#AutoShape 2"/>
        <o:r id="V:Rule7" type="connector" idref="#_x0000_s1026"/>
        <o:r id="V:Rule8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6F56"/>
    <w:rPr>
      <w:b/>
      <w:sz w:val="24"/>
    </w:rPr>
  </w:style>
  <w:style w:type="paragraph" w:customStyle="1" w:styleId="a3">
    <w:name w:val="Знак Знак Знак Знак"/>
    <w:basedOn w:val="a"/>
    <w:uiPriority w:val="99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323CC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323CC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1B72"/>
    <w:rPr>
      <w:sz w:val="20"/>
      <w:szCs w:val="20"/>
    </w:rPr>
  </w:style>
  <w:style w:type="character" w:styleId="a7">
    <w:name w:val="footnote reference"/>
    <w:basedOn w:val="a0"/>
    <w:uiPriority w:val="99"/>
    <w:semiHidden/>
    <w:rsid w:val="00323CC6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rsid w:val="00323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D1B72"/>
    <w:rPr>
      <w:sz w:val="24"/>
      <w:szCs w:val="24"/>
    </w:rPr>
  </w:style>
  <w:style w:type="character" w:styleId="aa">
    <w:name w:val="page number"/>
    <w:basedOn w:val="a0"/>
    <w:uiPriority w:val="99"/>
    <w:rsid w:val="00323CC6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C37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B72"/>
    <w:rPr>
      <w:sz w:val="0"/>
      <w:szCs w:val="0"/>
    </w:rPr>
  </w:style>
  <w:style w:type="paragraph" w:styleId="ad">
    <w:name w:val="Normal (Web)"/>
    <w:basedOn w:val="a"/>
    <w:uiPriority w:val="99"/>
    <w:rsid w:val="002F2FD2"/>
    <w:pPr>
      <w:spacing w:before="100" w:beforeAutospacing="1" w:after="119"/>
    </w:pPr>
  </w:style>
  <w:style w:type="character" w:styleId="ae">
    <w:name w:val="annotation reference"/>
    <w:basedOn w:val="a0"/>
    <w:uiPriority w:val="99"/>
    <w:rsid w:val="000339E4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rsid w:val="000339E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locked/>
    <w:rsid w:val="000339E4"/>
    <w:rPr>
      <w:rFonts w:cs="Times New Roman"/>
    </w:rPr>
  </w:style>
  <w:style w:type="paragraph" w:styleId="af1">
    <w:name w:val="annotation subject"/>
    <w:basedOn w:val="af"/>
    <w:next w:val="af"/>
    <w:link w:val="af2"/>
    <w:uiPriority w:val="99"/>
    <w:rsid w:val="000339E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locked/>
    <w:rsid w:val="000339E4"/>
    <w:rPr>
      <w:b/>
    </w:rPr>
  </w:style>
  <w:style w:type="paragraph" w:styleId="af3">
    <w:name w:val="No Spacing"/>
    <w:uiPriority w:val="99"/>
    <w:qFormat/>
    <w:rsid w:val="00146F56"/>
    <w:rPr>
      <w:sz w:val="24"/>
      <w:szCs w:val="24"/>
    </w:rPr>
  </w:style>
  <w:style w:type="paragraph" w:styleId="af4">
    <w:name w:val="Subtitle"/>
    <w:basedOn w:val="a"/>
    <w:next w:val="a"/>
    <w:link w:val="af5"/>
    <w:uiPriority w:val="99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f5">
    <w:name w:val="Подзаголовок Знак"/>
    <w:basedOn w:val="a0"/>
    <w:link w:val="af4"/>
    <w:uiPriority w:val="99"/>
    <w:locked/>
    <w:rsid w:val="00E40DC9"/>
    <w:rPr>
      <w:rFonts w:ascii="Cambria" w:hAnsi="Cambria"/>
      <w:sz w:val="24"/>
      <w:lang w:val="en-US" w:eastAsia="en-US"/>
    </w:rPr>
  </w:style>
  <w:style w:type="paragraph" w:styleId="af6">
    <w:name w:val="header"/>
    <w:basedOn w:val="a"/>
    <w:link w:val="af7"/>
    <w:uiPriority w:val="99"/>
    <w:rsid w:val="006D745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6D7450"/>
    <w:rPr>
      <w:sz w:val="24"/>
    </w:rPr>
  </w:style>
  <w:style w:type="character" w:styleId="af8">
    <w:name w:val="Hyperlink"/>
    <w:basedOn w:val="a0"/>
    <w:uiPriority w:val="99"/>
    <w:rsid w:val="00FE7C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kli_so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hurin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19</Pages>
  <Words>3032</Words>
  <Characters>22555</Characters>
  <Application>Microsoft Office Word</Application>
  <DocSecurity>0</DocSecurity>
  <Lines>187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25536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dc:description/>
  <cp:lastModifiedBy>папа</cp:lastModifiedBy>
  <cp:revision>11</cp:revision>
  <cp:lastPrinted>2020-07-22T06:17:00Z</cp:lastPrinted>
  <dcterms:created xsi:type="dcterms:W3CDTF">2020-07-23T18:13:00Z</dcterms:created>
  <dcterms:modified xsi:type="dcterms:W3CDTF">2020-11-23T16:26:00Z</dcterms:modified>
</cp:coreProperties>
</file>